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a0a56" w14:textId="a9a0a5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 условий проведения аттестации педагогов</w:t>
      </w:r>
    </w:p>
    <w:p>
      <w:pPr>
        <w:spacing w:after="0"/>
        <w:ind w:left="0"/>
        <w:jc w:val="both"/>
      </w:pPr>
      <w:r>
        <w:rPr>
          <w:rFonts w:ascii="Times New Roman"/>
          <w:b w:val="false"/>
          <w:i w:val="false"/>
          <w:color w:val="000000"/>
          <w:sz w:val="28"/>
        </w:rPr>
        <w:t>Приказ Министра образования и науки Республики Казахстан от 27 января 2016 года № 83. Зарегистрирован в Министерстве юстиции Республики Казахстан 29 февраля 2016 года № 13317.</w:t>
      </w:r>
    </w:p>
    <w:p>
      <w:pPr>
        <w:spacing w:after="0"/>
        <w:ind w:left="0"/>
        <w:jc w:val="both"/>
      </w:pPr>
      <w:r>
        <w:rPr>
          <w:rFonts w:ascii="Times New Roman"/>
          <w:b w:val="false"/>
          <w:i w:val="false"/>
          <w:color w:val="ff0000"/>
          <w:sz w:val="28"/>
        </w:rPr>
        <w:t xml:space="preserve">
      Сноска. Заголовок - в редакции приказа Министра просвещения РК от 02.04.2024 </w:t>
      </w:r>
      <w:r>
        <w:rPr>
          <w:rFonts w:ascii="Times New Roman"/>
          <w:b w:val="false"/>
          <w:i w:val="false"/>
          <w:color w:val="ff0000"/>
          <w:sz w:val="28"/>
        </w:rPr>
        <w:t>№ 72</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139 Трудового кодекса Республики Казахстан, </w:t>
      </w:r>
      <w:r>
        <w:rPr>
          <w:rFonts w:ascii="Times New Roman"/>
          <w:b w:val="false"/>
          <w:i w:val="false"/>
          <w:color w:val="000000"/>
          <w:sz w:val="28"/>
        </w:rPr>
        <w:t>статьи 14</w:t>
      </w:r>
      <w:r>
        <w:rPr>
          <w:rFonts w:ascii="Times New Roman"/>
          <w:b w:val="false"/>
          <w:i w:val="false"/>
          <w:color w:val="000000"/>
          <w:sz w:val="28"/>
        </w:rPr>
        <w:t xml:space="preserve"> Закона Республики Казахстан "О статусе педагога",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образования и науки РК от 12.11.2021 </w:t>
      </w:r>
      <w:r>
        <w:rPr>
          <w:rFonts w:ascii="Times New Roman"/>
          <w:b w:val="false"/>
          <w:i w:val="false"/>
          <w:color w:val="000000"/>
          <w:sz w:val="28"/>
        </w:rPr>
        <w:t>№ 561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и условия проведения аттестации педагогов.</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образования и науки РК от 12.11.2021 </w:t>
      </w:r>
      <w:r>
        <w:rPr>
          <w:rFonts w:ascii="Times New Roman"/>
          <w:b w:val="false"/>
          <w:i w:val="false"/>
          <w:color w:val="000000"/>
          <w:sz w:val="28"/>
        </w:rPr>
        <w:t>№ 561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образования и науки Республики Казахстан от 7 августа 2013 года № 323 "Об утверждении Правил проведения и условий аттестации гражданских служащих в сфере образования и науки, а также Правил проведения и условий аттестации педагогических работников и приравненных к ним лиц, занимающих должности в организациях образования, реализующих образовательные учебные программы дошкольного, начального, основного среднего, общего среднего, технического и профессионального, послесреднего образования" (зарегистрированный в Реестре государственной регистрации нормативных правовых актов под № 8678, опубликованный в газете "Казахстанская правда" от 26 сентября 2013 года № 282 (27556)).</w:t>
      </w:r>
    </w:p>
    <w:bookmarkEnd w:id="2"/>
    <w:bookmarkStart w:name="z4" w:id="3"/>
    <w:p>
      <w:pPr>
        <w:spacing w:after="0"/>
        <w:ind w:left="0"/>
        <w:jc w:val="both"/>
      </w:pPr>
      <w:r>
        <w:rPr>
          <w:rFonts w:ascii="Times New Roman"/>
          <w:b w:val="false"/>
          <w:i w:val="false"/>
          <w:color w:val="000000"/>
          <w:sz w:val="28"/>
        </w:rPr>
        <w:t>
      3. Административному департаменту в установленном законодательством порядке (Каирбекова А.М.) обеспечить:</w:t>
      </w:r>
    </w:p>
    <w:bookmarkEnd w:id="3"/>
    <w:bookmarkStart w:name="z50"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51" w:id="5"/>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Информационно-правовой системе "Әділет", а также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w:t>
      </w:r>
    </w:p>
    <w:bookmarkEnd w:id="5"/>
    <w:bookmarkStart w:name="z52" w:id="6"/>
    <w:p>
      <w:pPr>
        <w:spacing w:after="0"/>
        <w:ind w:left="0"/>
        <w:jc w:val="both"/>
      </w:pPr>
      <w:r>
        <w:rPr>
          <w:rFonts w:ascii="Times New Roman"/>
          <w:b w:val="false"/>
          <w:i w:val="false"/>
          <w:color w:val="000000"/>
          <w:sz w:val="28"/>
        </w:rPr>
        <w:t>
      3) размещение настоящего приказа на Интернет-ресурсе Министерства образования и науки Республики Казахстан.</w:t>
      </w:r>
    </w:p>
    <w:bookmarkEnd w:id="6"/>
    <w:bookmarkStart w:name="z53" w:id="7"/>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2) и 3) настоящего пункта.</w:t>
      </w:r>
    </w:p>
    <w:bookmarkEnd w:id="7"/>
    <w:bookmarkStart w:name="z5" w:id="8"/>
    <w:p>
      <w:pPr>
        <w:spacing w:after="0"/>
        <w:ind w:left="0"/>
        <w:jc w:val="both"/>
      </w:pPr>
      <w:r>
        <w:rPr>
          <w:rFonts w:ascii="Times New Roman"/>
          <w:b w:val="false"/>
          <w:i w:val="false"/>
          <w:color w:val="000000"/>
          <w:sz w:val="28"/>
        </w:rPr>
        <w:t>
      4. Контроль за исполнением настоящего приказа возложить на ответственного секретаря Министерства образования и науки Республики Казахстан.</w:t>
      </w:r>
    </w:p>
    <w:bookmarkEnd w:id="8"/>
    <w:bookmarkStart w:name="z6" w:id="9"/>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образования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науки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Саринжипов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января 2016 года № 83</w:t>
            </w:r>
          </w:p>
        </w:tc>
      </w:tr>
    </w:tbl>
    <w:bookmarkStart w:name="z8" w:id="10"/>
    <w:p>
      <w:pPr>
        <w:spacing w:after="0"/>
        <w:ind w:left="0"/>
        <w:jc w:val="left"/>
      </w:pPr>
      <w:r>
        <w:rPr>
          <w:rFonts w:ascii="Times New Roman"/>
          <w:b/>
          <w:i w:val="false"/>
          <w:color w:val="000000"/>
        </w:rPr>
        <w:t xml:space="preserve"> Правила и условия проведения аттестации педагогов</w:t>
      </w:r>
    </w:p>
    <w:bookmarkEnd w:id="10"/>
    <w:p>
      <w:pPr>
        <w:spacing w:after="0"/>
        <w:ind w:left="0"/>
        <w:jc w:val="both"/>
      </w:pPr>
      <w:r>
        <w:rPr>
          <w:rFonts w:ascii="Times New Roman"/>
          <w:b w:val="false"/>
          <w:i w:val="false"/>
          <w:color w:val="ff0000"/>
          <w:sz w:val="28"/>
        </w:rPr>
        <w:t xml:space="preserve">
      Сноска. Правила - в редакции приказа Министра просвещения РК от 25.02.2025 </w:t>
      </w:r>
      <w:r>
        <w:rPr>
          <w:rFonts w:ascii="Times New Roman"/>
          <w:b w:val="false"/>
          <w:i w:val="false"/>
          <w:color w:val="ff0000"/>
          <w:sz w:val="28"/>
        </w:rPr>
        <w:t>№ 32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28" w:id="11"/>
    <w:p>
      <w:pPr>
        <w:spacing w:after="0"/>
        <w:ind w:left="0"/>
        <w:jc w:val="left"/>
      </w:pPr>
      <w:r>
        <w:rPr>
          <w:rFonts w:ascii="Times New Roman"/>
          <w:b/>
          <w:i w:val="false"/>
          <w:color w:val="000000"/>
        </w:rPr>
        <w:t xml:space="preserve"> Глава 1. Общие положения</w:t>
      </w:r>
    </w:p>
    <w:bookmarkEnd w:id="11"/>
    <w:bookmarkStart w:name="z529" w:id="12"/>
    <w:p>
      <w:pPr>
        <w:spacing w:after="0"/>
        <w:ind w:left="0"/>
        <w:jc w:val="both"/>
      </w:pPr>
      <w:r>
        <w:rPr>
          <w:rFonts w:ascii="Times New Roman"/>
          <w:b w:val="false"/>
          <w:i w:val="false"/>
          <w:color w:val="000000"/>
          <w:sz w:val="28"/>
        </w:rPr>
        <w:t xml:space="preserve">
      1. Настоящие Правила и условия проведения аттестации педагогов (далее – Правила) разработаны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139 Трудового кодекса Республики Казахстан, с </w:t>
      </w:r>
      <w:r>
        <w:rPr>
          <w:rFonts w:ascii="Times New Roman"/>
          <w:b w:val="false"/>
          <w:i w:val="false"/>
          <w:color w:val="000000"/>
          <w:sz w:val="28"/>
        </w:rPr>
        <w:t>пунктом 5</w:t>
      </w:r>
      <w:r>
        <w:rPr>
          <w:rFonts w:ascii="Times New Roman"/>
          <w:b w:val="false"/>
          <w:i w:val="false"/>
          <w:color w:val="000000"/>
          <w:sz w:val="28"/>
        </w:rPr>
        <w:t xml:space="preserve"> статьи 44 Закона Республики Казахстан "Об образовании", </w:t>
      </w:r>
      <w:r>
        <w:rPr>
          <w:rFonts w:ascii="Times New Roman"/>
          <w:b w:val="false"/>
          <w:i w:val="false"/>
          <w:color w:val="000000"/>
          <w:sz w:val="28"/>
        </w:rPr>
        <w:t>статьей 14</w:t>
      </w:r>
      <w:r>
        <w:rPr>
          <w:rFonts w:ascii="Times New Roman"/>
          <w:b w:val="false"/>
          <w:i w:val="false"/>
          <w:color w:val="000000"/>
          <w:sz w:val="28"/>
        </w:rPr>
        <w:t xml:space="preserve"> Закона Республики Казахстан "О статусе педагога",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определяют порядок проведения аттестации педагогов.</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03.07.2026 </w:t>
      </w:r>
      <w:r>
        <w:rPr>
          <w:rFonts w:ascii="Times New Roman"/>
          <w:b w:val="false"/>
          <w:i w:val="false"/>
          <w:color w:val="000000"/>
          <w:sz w:val="28"/>
        </w:rPr>
        <w:t>№ 190-НҚ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1" w:id="13"/>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3"/>
    <w:bookmarkStart w:name="z532" w:id="14"/>
    <w:p>
      <w:pPr>
        <w:spacing w:after="0"/>
        <w:ind w:left="0"/>
        <w:jc w:val="both"/>
      </w:pPr>
      <w:r>
        <w:rPr>
          <w:rFonts w:ascii="Times New Roman"/>
          <w:b w:val="false"/>
          <w:i w:val="false"/>
          <w:color w:val="000000"/>
          <w:sz w:val="28"/>
        </w:rPr>
        <w:t>
      1) аттестация – процедура, проводимая с целью определения уровня квалификации педагогов, по результатам которой присваиваются (подтверждаются) квалификационные категории согласно настоящим Правилам;</w:t>
      </w:r>
    </w:p>
    <w:bookmarkEnd w:id="14"/>
    <w:bookmarkStart w:name="z533" w:id="15"/>
    <w:p>
      <w:pPr>
        <w:spacing w:after="0"/>
        <w:ind w:left="0"/>
        <w:jc w:val="both"/>
      </w:pPr>
      <w:r>
        <w:rPr>
          <w:rFonts w:ascii="Times New Roman"/>
          <w:b w:val="false"/>
          <w:i w:val="false"/>
          <w:color w:val="000000"/>
          <w:sz w:val="28"/>
        </w:rPr>
        <w:t xml:space="preserve">
      2) аттестуемый – педагог (в соответствии с Перечнем должностей педагогов,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15 апреля 2020 года № 145 (зарегистрирован в Реестре государственной регистрации нормативных правовых актов под № 20400), претендующий на присвоение (подтверждение) квалификационной категории согласно настоящим Правилам; </w:t>
      </w:r>
    </w:p>
    <w:bookmarkEnd w:id="15"/>
    <w:bookmarkStart w:name="z534" w:id="16"/>
    <w:p>
      <w:pPr>
        <w:spacing w:after="0"/>
        <w:ind w:left="0"/>
        <w:jc w:val="both"/>
      </w:pPr>
      <w:r>
        <w:rPr>
          <w:rFonts w:ascii="Times New Roman"/>
          <w:b w:val="false"/>
          <w:i w:val="false"/>
          <w:color w:val="000000"/>
          <w:sz w:val="28"/>
        </w:rPr>
        <w:t>
      3) аттестационная комиссия – коллегиальный орган, проводящий процедуру аттестации педагогов (далее – Комиссия);</w:t>
      </w:r>
    </w:p>
    <w:bookmarkEnd w:id="16"/>
    <w:bookmarkStart w:name="z535" w:id="17"/>
    <w:p>
      <w:pPr>
        <w:spacing w:after="0"/>
        <w:ind w:left="0"/>
        <w:jc w:val="both"/>
      </w:pPr>
      <w:r>
        <w:rPr>
          <w:rFonts w:ascii="Times New Roman"/>
          <w:b w:val="false"/>
          <w:i w:val="false"/>
          <w:color w:val="000000"/>
          <w:sz w:val="28"/>
        </w:rPr>
        <w:t>
      4) аттестационный период – промежуток времени с даты последнего присвоения (подтверждения) квалификационной категории до наступления срока следующей аттестации или наличия условий для досрочной аттестации;</w:t>
      </w:r>
    </w:p>
    <w:bookmarkEnd w:id="17"/>
    <w:bookmarkStart w:name="z536" w:id="18"/>
    <w:p>
      <w:pPr>
        <w:spacing w:after="0"/>
        <w:ind w:left="0"/>
        <w:jc w:val="both"/>
      </w:pPr>
      <w:r>
        <w:rPr>
          <w:rFonts w:ascii="Times New Roman"/>
          <w:b w:val="false"/>
          <w:i w:val="false"/>
          <w:color w:val="000000"/>
          <w:sz w:val="28"/>
        </w:rPr>
        <w:t>
      5) апелляция – процедура повторного рассмотрения результатов оценки знаний педагогов, которая осуществляется по заявлению аттестуемого в соответствии с настоящими Правилами;</w:t>
      </w:r>
    </w:p>
    <w:bookmarkEnd w:id="18"/>
    <w:bookmarkStart w:name="z537" w:id="19"/>
    <w:p>
      <w:pPr>
        <w:spacing w:after="0"/>
        <w:ind w:left="0"/>
        <w:jc w:val="both"/>
      </w:pPr>
      <w:r>
        <w:rPr>
          <w:rFonts w:ascii="Times New Roman"/>
          <w:b w:val="false"/>
          <w:i w:val="false"/>
          <w:color w:val="000000"/>
          <w:sz w:val="28"/>
        </w:rPr>
        <w:t>
      6) апелляционная комиссия – комиссия, создаваемая уполномоченным органом в области образования, которая принимает решение по итогам повторного рассмотрения результатов оценки знаний педагогов;</w:t>
      </w:r>
    </w:p>
    <w:bookmarkEnd w:id="19"/>
    <w:bookmarkStart w:name="z538" w:id="20"/>
    <w:p>
      <w:pPr>
        <w:spacing w:after="0"/>
        <w:ind w:left="0"/>
        <w:jc w:val="both"/>
      </w:pPr>
      <w:r>
        <w:rPr>
          <w:rFonts w:ascii="Times New Roman"/>
          <w:b w:val="false"/>
          <w:i w:val="false"/>
          <w:color w:val="000000"/>
          <w:sz w:val="28"/>
        </w:rPr>
        <w:t>
      7) квалификационная оценка – рассмотрение организацией образования материалов (портфолио) педагога на наличие всех документов в соответствии с квалификационными характеристиками;</w:t>
      </w:r>
    </w:p>
    <w:bookmarkEnd w:id="20"/>
    <w:bookmarkStart w:name="z539" w:id="21"/>
    <w:p>
      <w:pPr>
        <w:spacing w:after="0"/>
        <w:ind w:left="0"/>
        <w:jc w:val="both"/>
      </w:pPr>
      <w:r>
        <w:rPr>
          <w:rFonts w:ascii="Times New Roman"/>
          <w:b w:val="false"/>
          <w:i w:val="false"/>
          <w:color w:val="000000"/>
          <w:sz w:val="28"/>
        </w:rPr>
        <w:t xml:space="preserve">
      8) квалификационная категория – уровень профессиональной компетентности педагога в соответствии с Профессиональными стандартами для педагогов организаций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24 февраля 2025 года № 31 (далее – Профессиональный стандарт), и Типовыми квалификационными характеристиками должностей педагогов, утвержденными приказом Министра образования и науки Республики Казахстан от 13 июля 2009 года № 338 (зарегистрирован в Реестре государственной регистрации нормативных правовых актов под № 5750) (далее – квалификационные характеристики);</w:t>
      </w:r>
    </w:p>
    <w:bookmarkEnd w:id="21"/>
    <w:bookmarkStart w:name="z540" w:id="22"/>
    <w:p>
      <w:pPr>
        <w:spacing w:after="0"/>
        <w:ind w:left="0"/>
        <w:jc w:val="both"/>
      </w:pPr>
      <w:r>
        <w:rPr>
          <w:rFonts w:ascii="Times New Roman"/>
          <w:b w:val="false"/>
          <w:i w:val="false"/>
          <w:color w:val="000000"/>
          <w:sz w:val="28"/>
        </w:rPr>
        <w:t>
      9) комплексное аналитическое обобщение результатов деятельности – процедура оценки соответствия доказательств деятельности и достижений педагога требованиям квалификационной категории;</w:t>
      </w:r>
    </w:p>
    <w:bookmarkEnd w:id="22"/>
    <w:bookmarkStart w:name="z541" w:id="23"/>
    <w:p>
      <w:pPr>
        <w:spacing w:after="0"/>
        <w:ind w:left="0"/>
        <w:jc w:val="both"/>
      </w:pPr>
      <w:r>
        <w:rPr>
          <w:rFonts w:ascii="Times New Roman"/>
          <w:b w:val="false"/>
          <w:i w:val="false"/>
          <w:color w:val="000000"/>
          <w:sz w:val="28"/>
        </w:rPr>
        <w:t>
      10) оценка знаний педагогов (далее – ОЗП) – процедура тестирования знаний аттестуемых, проводимая организацией, определенной уполномоченным органом в области образования;</w:t>
      </w:r>
    </w:p>
    <w:bookmarkEnd w:id="23"/>
    <w:bookmarkStart w:name="z542" w:id="24"/>
    <w:p>
      <w:pPr>
        <w:spacing w:after="0"/>
        <w:ind w:left="0"/>
        <w:jc w:val="both"/>
      </w:pPr>
      <w:r>
        <w:rPr>
          <w:rFonts w:ascii="Times New Roman"/>
          <w:b w:val="false"/>
          <w:i w:val="false"/>
          <w:color w:val="000000"/>
          <w:sz w:val="28"/>
        </w:rPr>
        <w:t>
      11) цифровой объект "Национальная платформа непрерывного профессионального развития педагога "Ұстаз" (далее – Платформа) – платформа организации, определенной уполномоченным органом в области образования, обеспечивающая сбор и обработку данных о профессиональной деятельности педагога.</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 приказом Министра просвещения РК от 03.07.2026 </w:t>
      </w:r>
      <w:r>
        <w:rPr>
          <w:rFonts w:ascii="Times New Roman"/>
          <w:b w:val="false"/>
          <w:i w:val="false"/>
          <w:color w:val="000000"/>
          <w:sz w:val="28"/>
        </w:rPr>
        <w:t>№ 190-НҚ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3" w:id="25"/>
    <w:p>
      <w:pPr>
        <w:spacing w:after="0"/>
        <w:ind w:left="0"/>
        <w:jc w:val="both"/>
      </w:pPr>
      <w:r>
        <w:rPr>
          <w:rFonts w:ascii="Times New Roman"/>
          <w:b w:val="false"/>
          <w:i w:val="false"/>
          <w:color w:val="000000"/>
          <w:sz w:val="28"/>
        </w:rPr>
        <w:t xml:space="preserve">
      3. Аттестация педагогов, методистов, заместителей руководителя организаций образования, методических кабинетов (центров) проводится не реже одного раза в пять лет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15 Закона Республики Казахстан "О статусе педагога".</w:t>
      </w:r>
    </w:p>
    <w:bookmarkEnd w:id="25"/>
    <w:bookmarkStart w:name="z544" w:id="26"/>
    <w:p>
      <w:pPr>
        <w:spacing w:after="0"/>
        <w:ind w:left="0"/>
        <w:jc w:val="both"/>
      </w:pPr>
      <w:r>
        <w:rPr>
          <w:rFonts w:ascii="Times New Roman"/>
          <w:b w:val="false"/>
          <w:i w:val="false"/>
          <w:color w:val="000000"/>
          <w:sz w:val="28"/>
        </w:rPr>
        <w:t xml:space="preserve">
      Первые руководители организаций образования проходят аттестацию один раз в три года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44 Закона Республики Казахстан "Об образовании".</w:t>
      </w:r>
    </w:p>
    <w:bookmarkEnd w:id="26"/>
    <w:bookmarkStart w:name="z545" w:id="27"/>
    <w:p>
      <w:pPr>
        <w:spacing w:after="0"/>
        <w:ind w:left="0"/>
        <w:jc w:val="left"/>
      </w:pPr>
      <w:r>
        <w:rPr>
          <w:rFonts w:ascii="Times New Roman"/>
          <w:b/>
          <w:i w:val="false"/>
          <w:color w:val="000000"/>
        </w:rPr>
        <w:t xml:space="preserve"> Глава 2. Порядок и условия проведения аттестации</w:t>
      </w:r>
    </w:p>
    <w:bookmarkEnd w:id="27"/>
    <w:bookmarkStart w:name="z546" w:id="28"/>
    <w:p>
      <w:pPr>
        <w:spacing w:after="0"/>
        <w:ind w:left="0"/>
        <w:jc w:val="both"/>
      </w:pPr>
      <w:r>
        <w:rPr>
          <w:rFonts w:ascii="Times New Roman"/>
          <w:b w:val="false"/>
          <w:i w:val="false"/>
          <w:color w:val="000000"/>
          <w:sz w:val="28"/>
        </w:rPr>
        <w:t>
      4. Педагоги, методисты, первые руководители, заместители руководителя организаций образования и методических кабинетов (центров) при аттестации на присвоение (подтверждение) квалификационной категории на основании заявления проходят квалификационную оценку, ОЗП, комплексное аналитическое обобщение результатов деятельности.</w:t>
      </w:r>
    </w:p>
    <w:bookmarkEnd w:id="28"/>
    <w:bookmarkStart w:name="z547" w:id="29"/>
    <w:p>
      <w:pPr>
        <w:spacing w:after="0"/>
        <w:ind w:left="0"/>
        <w:jc w:val="both"/>
      </w:pPr>
      <w:r>
        <w:rPr>
          <w:rFonts w:ascii="Times New Roman"/>
          <w:b w:val="false"/>
          <w:i w:val="false"/>
          <w:color w:val="000000"/>
          <w:sz w:val="28"/>
        </w:rPr>
        <w:t xml:space="preserve">
      5. Аттестация для педагогов, имеющих педагогическое или иное профессиональное образование по соответствующему профилю или документ о педагогической переподготовке с присвоением соответствующей квалификации, осуществляется в соответствии с профессиональным стандартом и квалификационными характеристиками с соблюдением сроков прохождения и принципа последовательности квалификационной категории: </w:t>
      </w:r>
    </w:p>
    <w:bookmarkEnd w:id="29"/>
    <w:bookmarkStart w:name="z548" w:id="30"/>
    <w:p>
      <w:pPr>
        <w:spacing w:after="0"/>
        <w:ind w:left="0"/>
        <w:jc w:val="both"/>
      </w:pPr>
      <w:r>
        <w:rPr>
          <w:rFonts w:ascii="Times New Roman"/>
          <w:b w:val="false"/>
          <w:i w:val="false"/>
          <w:color w:val="000000"/>
          <w:sz w:val="28"/>
        </w:rPr>
        <w:t>
      1) на квалификационную категорию "педагог":</w:t>
      </w:r>
    </w:p>
    <w:bookmarkEnd w:id="30"/>
    <w:bookmarkStart w:name="z549" w:id="31"/>
    <w:p>
      <w:pPr>
        <w:spacing w:after="0"/>
        <w:ind w:left="0"/>
        <w:jc w:val="both"/>
      </w:pPr>
      <w:r>
        <w:rPr>
          <w:rFonts w:ascii="Times New Roman"/>
          <w:b w:val="false"/>
          <w:i w:val="false"/>
          <w:color w:val="000000"/>
          <w:sz w:val="28"/>
        </w:rPr>
        <w:t>
      "педагог-стажер", имеющий педагогический стаж не менее одного года; лица, возобновившие работу в педагогической должности (срок возобновления не более 5 (пяти) лет) при общем педагогическом стаже по соответствующему профилю не менее 1 (одного) года) и не имеющие квалификационной категории; находившиеся на обучении (стажировке) по специальности за пределами Республики Казахстан; осуществлявшие педагогическую деятельность по соответствующему профилю и прибывшие в Республику Казахстан из стран ближнего и дальнего зарубежья, имеющие следующие профессиональные компетенции:</w:t>
      </w:r>
    </w:p>
    <w:bookmarkEnd w:id="31"/>
    <w:bookmarkStart w:name="z550" w:id="32"/>
    <w:p>
      <w:pPr>
        <w:spacing w:after="0"/>
        <w:ind w:left="0"/>
        <w:jc w:val="both"/>
      </w:pPr>
      <w:r>
        <w:rPr>
          <w:rFonts w:ascii="Times New Roman"/>
          <w:b w:val="false"/>
          <w:i w:val="false"/>
          <w:color w:val="000000"/>
          <w:sz w:val="28"/>
        </w:rPr>
        <w:t>
      знает содержание учебного предмета (области деятельности), современные подходы педагогики и психологии для индивидуального развития обучающихся (воспитанников);</w:t>
      </w:r>
    </w:p>
    <w:bookmarkEnd w:id="32"/>
    <w:bookmarkStart w:name="z551" w:id="33"/>
    <w:p>
      <w:pPr>
        <w:spacing w:after="0"/>
        <w:ind w:left="0"/>
        <w:jc w:val="both"/>
      </w:pPr>
      <w:r>
        <w:rPr>
          <w:rFonts w:ascii="Times New Roman"/>
          <w:b w:val="false"/>
          <w:i w:val="false"/>
          <w:color w:val="000000"/>
          <w:sz w:val="28"/>
        </w:rPr>
        <w:t>
      осуществляет планирование, владеет различными методами, стратегиями обучения (воспитания, развития) и инструментами оценивания;</w:t>
      </w:r>
    </w:p>
    <w:bookmarkEnd w:id="33"/>
    <w:bookmarkStart w:name="z552" w:id="34"/>
    <w:p>
      <w:pPr>
        <w:spacing w:after="0"/>
        <w:ind w:left="0"/>
        <w:jc w:val="both"/>
      </w:pPr>
      <w:r>
        <w:rPr>
          <w:rFonts w:ascii="Times New Roman"/>
          <w:b w:val="false"/>
          <w:i w:val="false"/>
          <w:color w:val="000000"/>
          <w:sz w:val="28"/>
        </w:rPr>
        <w:t>
      проводит урок (занятие, деятельность, мероприятие) с учетом принципов познавательного, образовательного процесса и достигает ожидаемых результатов, осуществляет индивидуальный подход с учетом потребностей обучающихся (воспитанников);</w:t>
      </w:r>
    </w:p>
    <w:bookmarkEnd w:id="34"/>
    <w:bookmarkStart w:name="z553" w:id="35"/>
    <w:p>
      <w:pPr>
        <w:spacing w:after="0"/>
        <w:ind w:left="0"/>
        <w:jc w:val="both"/>
      </w:pPr>
      <w:r>
        <w:rPr>
          <w:rFonts w:ascii="Times New Roman"/>
          <w:b w:val="false"/>
          <w:i w:val="false"/>
          <w:color w:val="000000"/>
          <w:sz w:val="28"/>
        </w:rPr>
        <w:t>
      принимает участие в мероприятиях на уровне организации образования;</w:t>
      </w:r>
    </w:p>
    <w:bookmarkEnd w:id="35"/>
    <w:bookmarkStart w:name="z554" w:id="36"/>
    <w:p>
      <w:pPr>
        <w:spacing w:after="0"/>
        <w:ind w:left="0"/>
        <w:jc w:val="both"/>
      </w:pPr>
      <w:r>
        <w:rPr>
          <w:rFonts w:ascii="Times New Roman"/>
          <w:b w:val="false"/>
          <w:i w:val="false"/>
          <w:color w:val="000000"/>
          <w:sz w:val="28"/>
        </w:rPr>
        <w:t>
      информирует родителей (законных представителей) о результатах обучения (воспитания, развития), обсуждает с коллегами успеваемость (развитие) обучающихся (воспитанников);</w:t>
      </w:r>
    </w:p>
    <w:bookmarkEnd w:id="36"/>
    <w:bookmarkStart w:name="z555" w:id="37"/>
    <w:p>
      <w:pPr>
        <w:spacing w:after="0"/>
        <w:ind w:left="0"/>
        <w:jc w:val="both"/>
      </w:pPr>
      <w:r>
        <w:rPr>
          <w:rFonts w:ascii="Times New Roman"/>
          <w:b w:val="false"/>
          <w:i w:val="false"/>
          <w:color w:val="000000"/>
          <w:sz w:val="28"/>
        </w:rPr>
        <w:t>
      определяет собственные потребности в улучшении практики обучения, взаимодействует с коллегами;</w:t>
      </w:r>
    </w:p>
    <w:bookmarkEnd w:id="37"/>
    <w:bookmarkStart w:name="z556" w:id="38"/>
    <w:p>
      <w:pPr>
        <w:spacing w:after="0"/>
        <w:ind w:left="0"/>
        <w:jc w:val="both"/>
      </w:pPr>
      <w:r>
        <w:rPr>
          <w:rFonts w:ascii="Times New Roman"/>
          <w:b w:val="false"/>
          <w:i w:val="false"/>
          <w:color w:val="000000"/>
          <w:sz w:val="28"/>
        </w:rPr>
        <w:t xml:space="preserve">
      соблюдает нормы безопасной и благоприятной образовательной (развивающей) среды, этические нормы; </w:t>
      </w:r>
    </w:p>
    <w:bookmarkEnd w:id="38"/>
    <w:bookmarkStart w:name="z557" w:id="39"/>
    <w:p>
      <w:pPr>
        <w:spacing w:after="0"/>
        <w:ind w:left="0"/>
        <w:jc w:val="both"/>
      </w:pPr>
      <w:r>
        <w:rPr>
          <w:rFonts w:ascii="Times New Roman"/>
          <w:b w:val="false"/>
          <w:i w:val="false"/>
          <w:color w:val="000000"/>
          <w:sz w:val="28"/>
        </w:rPr>
        <w:t>
      2) на квалификационную категорию "педагог-модератор":</w:t>
      </w:r>
    </w:p>
    <w:bookmarkEnd w:id="39"/>
    <w:bookmarkStart w:name="z558" w:id="40"/>
    <w:p>
      <w:pPr>
        <w:spacing w:after="0"/>
        <w:ind w:left="0"/>
        <w:jc w:val="both"/>
      </w:pPr>
      <w:r>
        <w:rPr>
          <w:rFonts w:ascii="Times New Roman"/>
          <w:b w:val="false"/>
          <w:i w:val="false"/>
          <w:color w:val="000000"/>
          <w:sz w:val="28"/>
        </w:rPr>
        <w:t>
      педагоги, имеющие педагогический стаж не менее двух лет и следующие профессиональные компетенции:</w:t>
      </w:r>
    </w:p>
    <w:bookmarkEnd w:id="40"/>
    <w:bookmarkStart w:name="z559" w:id="41"/>
    <w:p>
      <w:pPr>
        <w:spacing w:after="0"/>
        <w:ind w:left="0"/>
        <w:jc w:val="both"/>
      </w:pPr>
      <w:r>
        <w:rPr>
          <w:rFonts w:ascii="Times New Roman"/>
          <w:b w:val="false"/>
          <w:i w:val="false"/>
          <w:color w:val="000000"/>
          <w:sz w:val="28"/>
        </w:rPr>
        <w:t>
      планирует и проводит урок (занятие, деятельность, мероприятие) с учетом индивидуальных особенностей и потребностей обучающихся (воспитанников) и определяет необходимые методики и инструменты оценивания для достижения ожидаемых результатов;</w:t>
      </w:r>
    </w:p>
    <w:bookmarkEnd w:id="41"/>
    <w:bookmarkStart w:name="z560" w:id="42"/>
    <w:p>
      <w:pPr>
        <w:spacing w:after="0"/>
        <w:ind w:left="0"/>
        <w:jc w:val="both"/>
      </w:pPr>
      <w:r>
        <w:rPr>
          <w:rFonts w:ascii="Times New Roman"/>
          <w:b w:val="false"/>
          <w:i w:val="false"/>
          <w:color w:val="000000"/>
          <w:sz w:val="28"/>
        </w:rPr>
        <w:t>
      поддерживает безопасную и благоприятную образовательную (развивающую) среду, применяет этические нормы в своей работе;</w:t>
      </w:r>
    </w:p>
    <w:bookmarkEnd w:id="42"/>
    <w:bookmarkStart w:name="z561" w:id="43"/>
    <w:p>
      <w:pPr>
        <w:spacing w:after="0"/>
        <w:ind w:left="0"/>
        <w:jc w:val="both"/>
      </w:pPr>
      <w:r>
        <w:rPr>
          <w:rFonts w:ascii="Times New Roman"/>
          <w:b w:val="false"/>
          <w:i w:val="false"/>
          <w:color w:val="000000"/>
          <w:sz w:val="28"/>
        </w:rPr>
        <w:t>
      обсуждает с обучающимися (воспитанниками) и родителями (законными представителями) результаты обучения (воспитания, развития) и пути улучшения;</w:t>
      </w:r>
    </w:p>
    <w:bookmarkEnd w:id="43"/>
    <w:bookmarkStart w:name="z562" w:id="44"/>
    <w:p>
      <w:pPr>
        <w:spacing w:after="0"/>
        <w:ind w:left="0"/>
        <w:jc w:val="both"/>
      </w:pPr>
      <w:r>
        <w:rPr>
          <w:rFonts w:ascii="Times New Roman"/>
          <w:b w:val="false"/>
          <w:i w:val="false"/>
          <w:color w:val="000000"/>
          <w:sz w:val="28"/>
        </w:rPr>
        <w:t>
      анализирует собственную практику и актуальные результаты практики коллег, учитывающих индивидуальные способности и потребности обучающихся (воспитанников);</w:t>
      </w:r>
    </w:p>
    <w:bookmarkEnd w:id="44"/>
    <w:bookmarkStart w:name="z563" w:id="45"/>
    <w:p>
      <w:pPr>
        <w:spacing w:after="0"/>
        <w:ind w:left="0"/>
        <w:jc w:val="both"/>
      </w:pPr>
      <w:r>
        <w:rPr>
          <w:rFonts w:ascii="Times New Roman"/>
          <w:b w:val="false"/>
          <w:i w:val="false"/>
          <w:color w:val="000000"/>
          <w:sz w:val="28"/>
        </w:rPr>
        <w:t>
      разрабатывает и внедряет учебно-методические материалы или программы, рекомендованные методическим советом организации образования;</w:t>
      </w:r>
    </w:p>
    <w:bookmarkEnd w:id="45"/>
    <w:bookmarkStart w:name="z564" w:id="46"/>
    <w:p>
      <w:pPr>
        <w:spacing w:after="0"/>
        <w:ind w:left="0"/>
        <w:jc w:val="both"/>
      </w:pPr>
      <w:r>
        <w:rPr>
          <w:rFonts w:ascii="Times New Roman"/>
          <w:b w:val="false"/>
          <w:i w:val="false"/>
          <w:color w:val="000000"/>
          <w:sz w:val="28"/>
        </w:rPr>
        <w:t xml:space="preserve">
      имеет участников олимпиад, конкурсов, соревнований на уровне организации образования в соответствии с перечнем,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7 декабря 2011 года № 514 "Об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(зарегистрирован в Реестре государственной регистрации нормативных правовых актов за № 7355) (далее – Перечень),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bookmarkEnd w:id="46"/>
    <w:bookmarkStart w:name="z565" w:id="47"/>
    <w:p>
      <w:pPr>
        <w:spacing w:after="0"/>
        <w:ind w:left="0"/>
        <w:jc w:val="both"/>
      </w:pPr>
      <w:r>
        <w:rPr>
          <w:rFonts w:ascii="Times New Roman"/>
          <w:b w:val="false"/>
          <w:i w:val="false"/>
          <w:color w:val="000000"/>
          <w:sz w:val="28"/>
        </w:rPr>
        <w:t>
      является участником олимпиад, конкурсов, соревнований на уровне организации образования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bookmarkEnd w:id="47"/>
    <w:bookmarkStart w:name="z566" w:id="48"/>
    <w:p>
      <w:pPr>
        <w:spacing w:after="0"/>
        <w:ind w:left="0"/>
        <w:jc w:val="both"/>
      </w:pPr>
      <w:r>
        <w:rPr>
          <w:rFonts w:ascii="Times New Roman"/>
          <w:b w:val="false"/>
          <w:i w:val="false"/>
          <w:color w:val="000000"/>
          <w:sz w:val="28"/>
        </w:rPr>
        <w:t xml:space="preserve">
      3) на квалификационную категорию "педагог-эксперт": </w:t>
      </w:r>
    </w:p>
    <w:bookmarkEnd w:id="48"/>
    <w:bookmarkStart w:name="z567" w:id="49"/>
    <w:p>
      <w:pPr>
        <w:spacing w:after="0"/>
        <w:ind w:left="0"/>
        <w:jc w:val="both"/>
      </w:pPr>
      <w:r>
        <w:rPr>
          <w:rFonts w:ascii="Times New Roman"/>
          <w:b w:val="false"/>
          <w:i w:val="false"/>
          <w:color w:val="000000"/>
          <w:sz w:val="28"/>
        </w:rPr>
        <w:t xml:space="preserve">
      педагоги, имеющие следующие профессиональные компетенции: </w:t>
      </w:r>
    </w:p>
    <w:bookmarkEnd w:id="49"/>
    <w:bookmarkStart w:name="z568" w:id="50"/>
    <w:p>
      <w:pPr>
        <w:spacing w:after="0"/>
        <w:ind w:left="0"/>
        <w:jc w:val="both"/>
      </w:pPr>
      <w:r>
        <w:rPr>
          <w:rFonts w:ascii="Times New Roman"/>
          <w:b w:val="false"/>
          <w:i w:val="false"/>
          <w:color w:val="000000"/>
          <w:sz w:val="28"/>
        </w:rPr>
        <w:t>
      соответствует общим требованиям квалификационной категории "педагог-модератор";</w:t>
      </w:r>
    </w:p>
    <w:bookmarkEnd w:id="50"/>
    <w:bookmarkStart w:name="z569" w:id="51"/>
    <w:p>
      <w:pPr>
        <w:spacing w:after="0"/>
        <w:ind w:left="0"/>
        <w:jc w:val="both"/>
      </w:pPr>
      <w:r>
        <w:rPr>
          <w:rFonts w:ascii="Times New Roman"/>
          <w:b w:val="false"/>
          <w:i w:val="false"/>
          <w:color w:val="000000"/>
          <w:sz w:val="28"/>
        </w:rPr>
        <w:t>
      планирует и применяет межпредметные (междисциплинарные) связи, технологии и стратегии оценивания, учитывает индивидуальные способности и потребности;</w:t>
      </w:r>
    </w:p>
    <w:bookmarkEnd w:id="51"/>
    <w:bookmarkStart w:name="z570" w:id="52"/>
    <w:p>
      <w:pPr>
        <w:spacing w:after="0"/>
        <w:ind w:left="0"/>
        <w:jc w:val="both"/>
      </w:pPr>
      <w:r>
        <w:rPr>
          <w:rFonts w:ascii="Times New Roman"/>
          <w:b w:val="false"/>
          <w:i w:val="false"/>
          <w:color w:val="000000"/>
          <w:sz w:val="28"/>
        </w:rPr>
        <w:t>
      обеспечивает безопасную и благоприятную образовательную (развивающую) среду, руководствуется высокими этическими нормами в своей работе;</w:t>
      </w:r>
    </w:p>
    <w:bookmarkEnd w:id="52"/>
    <w:bookmarkStart w:name="z571" w:id="53"/>
    <w:p>
      <w:pPr>
        <w:spacing w:after="0"/>
        <w:ind w:left="0"/>
        <w:jc w:val="both"/>
      </w:pPr>
      <w:r>
        <w:rPr>
          <w:rFonts w:ascii="Times New Roman"/>
          <w:b w:val="false"/>
          <w:i w:val="false"/>
          <w:color w:val="000000"/>
          <w:sz w:val="28"/>
        </w:rPr>
        <w:t>
      оценивает и отслеживает прогресс и развитие способностей обучающихся (воспитанников);</w:t>
      </w:r>
    </w:p>
    <w:bookmarkEnd w:id="53"/>
    <w:bookmarkStart w:name="z572" w:id="54"/>
    <w:p>
      <w:pPr>
        <w:spacing w:after="0"/>
        <w:ind w:left="0"/>
        <w:jc w:val="both"/>
      </w:pPr>
      <w:r>
        <w:rPr>
          <w:rFonts w:ascii="Times New Roman"/>
          <w:b w:val="false"/>
          <w:i w:val="false"/>
          <w:color w:val="000000"/>
          <w:sz w:val="28"/>
        </w:rPr>
        <w:t>
      оценивает результаты собственной практики и актуальные исследования коллег по развитию индивидуальных способностей и потребностей обучающихся (воспитанников);</w:t>
      </w:r>
    </w:p>
    <w:bookmarkEnd w:id="54"/>
    <w:bookmarkStart w:name="z573" w:id="55"/>
    <w:p>
      <w:pPr>
        <w:spacing w:after="0"/>
        <w:ind w:left="0"/>
        <w:jc w:val="both"/>
      </w:pPr>
      <w:r>
        <w:rPr>
          <w:rFonts w:ascii="Times New Roman"/>
          <w:b w:val="false"/>
          <w:i w:val="false"/>
          <w:color w:val="000000"/>
          <w:sz w:val="28"/>
        </w:rPr>
        <w:t xml:space="preserve">
      осуществляет методическую поддержку коллег через различные формы работы на уровне района/города (города областного значения), </w:t>
      </w:r>
    </w:p>
    <w:bookmarkEnd w:id="55"/>
    <w:bookmarkStart w:name="z574" w:id="56"/>
    <w:p>
      <w:pPr>
        <w:spacing w:after="0"/>
        <w:ind w:left="0"/>
        <w:jc w:val="both"/>
      </w:pPr>
      <w:r>
        <w:rPr>
          <w:rFonts w:ascii="Times New Roman"/>
          <w:b w:val="false"/>
          <w:i w:val="false"/>
          <w:color w:val="000000"/>
          <w:sz w:val="28"/>
        </w:rPr>
        <w:t>
      разрабатывает и внедряет учебно-методические материалы или программы, рекомендованные учебно-методическим советом отдела образования района/города;</w:t>
      </w:r>
    </w:p>
    <w:bookmarkEnd w:id="56"/>
    <w:bookmarkStart w:name="z575" w:id="57"/>
    <w:p>
      <w:pPr>
        <w:spacing w:after="0"/>
        <w:ind w:left="0"/>
        <w:jc w:val="both"/>
      </w:pPr>
      <w:r>
        <w:rPr>
          <w:rFonts w:ascii="Times New Roman"/>
          <w:b w:val="false"/>
          <w:i w:val="false"/>
          <w:color w:val="000000"/>
          <w:sz w:val="28"/>
        </w:rPr>
        <w:t>
      имеет участников конкурсов, соревнований на уровне района/города (города областного значения)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согласованного с уполномоченным органом в области образования;</w:t>
      </w:r>
    </w:p>
    <w:bookmarkEnd w:id="57"/>
    <w:bookmarkStart w:name="z576" w:id="58"/>
    <w:p>
      <w:pPr>
        <w:spacing w:after="0"/>
        <w:ind w:left="0"/>
        <w:jc w:val="both"/>
      </w:pPr>
      <w:r>
        <w:rPr>
          <w:rFonts w:ascii="Times New Roman"/>
          <w:b w:val="false"/>
          <w:i w:val="false"/>
          <w:color w:val="000000"/>
          <w:sz w:val="28"/>
        </w:rPr>
        <w:t>
      является участником конкурсов профессионального мастерства на уровне района,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bookmarkEnd w:id="58"/>
    <w:bookmarkStart w:name="z577" w:id="59"/>
    <w:p>
      <w:pPr>
        <w:spacing w:after="0"/>
        <w:ind w:left="0"/>
        <w:jc w:val="both"/>
      </w:pPr>
      <w:r>
        <w:rPr>
          <w:rFonts w:ascii="Times New Roman"/>
          <w:b w:val="false"/>
          <w:i w:val="false"/>
          <w:color w:val="000000"/>
          <w:sz w:val="28"/>
        </w:rPr>
        <w:t>
      4) на квалификационную категорию "педагог-исследователь":</w:t>
      </w:r>
    </w:p>
    <w:bookmarkEnd w:id="59"/>
    <w:bookmarkStart w:name="z578" w:id="60"/>
    <w:p>
      <w:pPr>
        <w:spacing w:after="0"/>
        <w:ind w:left="0"/>
        <w:jc w:val="both"/>
      </w:pPr>
      <w:r>
        <w:rPr>
          <w:rFonts w:ascii="Times New Roman"/>
          <w:b w:val="false"/>
          <w:i w:val="false"/>
          <w:color w:val="000000"/>
          <w:sz w:val="28"/>
        </w:rPr>
        <w:t>
      педагоги, имеющие следующие профессиональные компетенции:</w:t>
      </w:r>
    </w:p>
    <w:bookmarkEnd w:id="60"/>
    <w:bookmarkStart w:name="z579" w:id="61"/>
    <w:p>
      <w:pPr>
        <w:spacing w:after="0"/>
        <w:ind w:left="0"/>
        <w:jc w:val="both"/>
      </w:pPr>
      <w:r>
        <w:rPr>
          <w:rFonts w:ascii="Times New Roman"/>
          <w:b w:val="false"/>
          <w:i w:val="false"/>
          <w:color w:val="000000"/>
          <w:sz w:val="28"/>
        </w:rPr>
        <w:t>
      соответствует общим требованиям квалификационной категории "педагог-эксперт";</w:t>
      </w:r>
    </w:p>
    <w:bookmarkEnd w:id="61"/>
    <w:bookmarkStart w:name="z580" w:id="62"/>
    <w:p>
      <w:pPr>
        <w:spacing w:after="0"/>
        <w:ind w:left="0"/>
        <w:jc w:val="both"/>
      </w:pPr>
      <w:r>
        <w:rPr>
          <w:rFonts w:ascii="Times New Roman"/>
          <w:b w:val="false"/>
          <w:i w:val="false"/>
          <w:color w:val="000000"/>
          <w:sz w:val="28"/>
        </w:rPr>
        <w:t>
      реализует интегрированный процесс обучения (воспитания, развития) на основе авторских технологий и стратегий оценивания;</w:t>
      </w:r>
    </w:p>
    <w:bookmarkEnd w:id="62"/>
    <w:bookmarkStart w:name="z581" w:id="63"/>
    <w:p>
      <w:pPr>
        <w:spacing w:after="0"/>
        <w:ind w:left="0"/>
        <w:jc w:val="both"/>
      </w:pPr>
      <w:r>
        <w:rPr>
          <w:rFonts w:ascii="Times New Roman"/>
          <w:b w:val="false"/>
          <w:i w:val="false"/>
          <w:color w:val="000000"/>
          <w:sz w:val="28"/>
        </w:rPr>
        <w:t>
      управляет безопасной и благоприятной образовательной (развивающей) средой, поддерживает коллег в понимании этических норм;</w:t>
      </w:r>
    </w:p>
    <w:bookmarkEnd w:id="63"/>
    <w:bookmarkStart w:name="z582" w:id="64"/>
    <w:p>
      <w:pPr>
        <w:spacing w:after="0"/>
        <w:ind w:left="0"/>
        <w:jc w:val="both"/>
      </w:pPr>
      <w:r>
        <w:rPr>
          <w:rFonts w:ascii="Times New Roman"/>
          <w:b w:val="false"/>
          <w:i w:val="false"/>
          <w:color w:val="000000"/>
          <w:sz w:val="28"/>
        </w:rPr>
        <w:t>
      разрабатывает для педагогического сообщества рекомендации по использованию результатов мониторинга развития обучающихся (воспитанников);</w:t>
      </w:r>
    </w:p>
    <w:bookmarkEnd w:id="64"/>
    <w:bookmarkStart w:name="z583" w:id="65"/>
    <w:p>
      <w:pPr>
        <w:spacing w:after="0"/>
        <w:ind w:left="0"/>
        <w:jc w:val="both"/>
      </w:pPr>
      <w:r>
        <w:rPr>
          <w:rFonts w:ascii="Times New Roman"/>
          <w:b w:val="false"/>
          <w:i w:val="false"/>
          <w:color w:val="000000"/>
          <w:sz w:val="28"/>
        </w:rPr>
        <w:t>
      исследует урок (занятие, деятельность, мероприятие) вместе с коллегами и распространяет результаты исследования для улучшения практики обучения (воспитания) в организации образования;</w:t>
      </w:r>
    </w:p>
    <w:bookmarkEnd w:id="65"/>
    <w:bookmarkStart w:name="z584" w:id="66"/>
    <w:p>
      <w:pPr>
        <w:spacing w:after="0"/>
        <w:ind w:left="0"/>
        <w:jc w:val="both"/>
      </w:pPr>
      <w:r>
        <w:rPr>
          <w:rFonts w:ascii="Times New Roman"/>
          <w:b w:val="false"/>
          <w:i w:val="false"/>
          <w:color w:val="000000"/>
          <w:sz w:val="28"/>
        </w:rPr>
        <w:t xml:space="preserve">
      транслирует опыт на уровне области (с охватом не менее 3 (трех) районов/ городов),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bookmarkEnd w:id="66"/>
    <w:bookmarkStart w:name="z585" w:id="67"/>
    <w:p>
      <w:pPr>
        <w:spacing w:after="0"/>
        <w:ind w:left="0"/>
        <w:jc w:val="both"/>
      </w:pPr>
      <w:r>
        <w:rPr>
          <w:rFonts w:ascii="Times New Roman"/>
          <w:b w:val="false"/>
          <w:i w:val="false"/>
          <w:color w:val="000000"/>
          <w:sz w:val="28"/>
        </w:rPr>
        <w:t>
      разрабатывает и внедряет учебно-методические материалы или программы, рекомендованные учебно-методическим советом при управлении образованием или республиканским учебно-методическими советом;</w:t>
      </w:r>
    </w:p>
    <w:bookmarkEnd w:id="67"/>
    <w:bookmarkStart w:name="z586" w:id="68"/>
    <w:p>
      <w:pPr>
        <w:spacing w:after="0"/>
        <w:ind w:left="0"/>
        <w:jc w:val="both"/>
      </w:pPr>
      <w:r>
        <w:rPr>
          <w:rFonts w:ascii="Times New Roman"/>
          <w:b w:val="false"/>
          <w:i w:val="false"/>
          <w:color w:val="000000"/>
          <w:sz w:val="28"/>
        </w:rPr>
        <w:t>
      является участником конкурсов профессионального мастерства на уровне области, городов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или перечнем, утвержденным управлением образованием области (городов республиканского значения и столицы) или уполномоченным органом соответствующей отрасли, согласованным уполномоченным органом в области образования;</w:t>
      </w:r>
    </w:p>
    <w:bookmarkEnd w:id="68"/>
    <w:bookmarkStart w:name="z587" w:id="69"/>
    <w:p>
      <w:pPr>
        <w:spacing w:after="0"/>
        <w:ind w:left="0"/>
        <w:jc w:val="both"/>
      </w:pPr>
      <w:r>
        <w:rPr>
          <w:rFonts w:ascii="Times New Roman"/>
          <w:b w:val="false"/>
          <w:i w:val="false"/>
          <w:color w:val="000000"/>
          <w:sz w:val="28"/>
        </w:rPr>
        <w:t>
      имеет участников олимпиад, конкурсов, соревнований на уровне области, городов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или перечнем, утвержденным управлением образованием области (городов республиканского значения и столицы), или уполномоченным органом соответствующей отрасли, согласованным уполномоченным органом в области образования;</w:t>
      </w:r>
    </w:p>
    <w:bookmarkEnd w:id="69"/>
    <w:bookmarkStart w:name="z588" w:id="70"/>
    <w:p>
      <w:pPr>
        <w:spacing w:after="0"/>
        <w:ind w:left="0"/>
        <w:jc w:val="both"/>
      </w:pPr>
      <w:r>
        <w:rPr>
          <w:rFonts w:ascii="Times New Roman"/>
          <w:b w:val="false"/>
          <w:i w:val="false"/>
          <w:color w:val="000000"/>
          <w:sz w:val="28"/>
        </w:rPr>
        <w:t>
      5) на квалификационную категорию "педагог-мастер":</w:t>
      </w:r>
    </w:p>
    <w:bookmarkEnd w:id="70"/>
    <w:bookmarkStart w:name="z589" w:id="71"/>
    <w:p>
      <w:pPr>
        <w:spacing w:after="0"/>
        <w:ind w:left="0"/>
        <w:jc w:val="both"/>
      </w:pPr>
      <w:r>
        <w:rPr>
          <w:rFonts w:ascii="Times New Roman"/>
          <w:b w:val="false"/>
          <w:i w:val="false"/>
          <w:color w:val="000000"/>
          <w:sz w:val="28"/>
        </w:rPr>
        <w:t>
      педагоги, имеющие следующие профессиональные компетенции:</w:t>
      </w:r>
    </w:p>
    <w:bookmarkEnd w:id="71"/>
    <w:bookmarkStart w:name="z590" w:id="72"/>
    <w:p>
      <w:pPr>
        <w:spacing w:after="0"/>
        <w:ind w:left="0"/>
        <w:jc w:val="both"/>
      </w:pPr>
      <w:r>
        <w:rPr>
          <w:rFonts w:ascii="Times New Roman"/>
          <w:b w:val="false"/>
          <w:i w:val="false"/>
          <w:color w:val="000000"/>
          <w:sz w:val="28"/>
        </w:rPr>
        <w:t>
      соответствует общим требованиям квалификационной категории "педагог-исследователь";</w:t>
      </w:r>
    </w:p>
    <w:bookmarkEnd w:id="72"/>
    <w:bookmarkStart w:name="z591" w:id="73"/>
    <w:p>
      <w:pPr>
        <w:spacing w:after="0"/>
        <w:ind w:left="0"/>
        <w:jc w:val="both"/>
      </w:pPr>
      <w:r>
        <w:rPr>
          <w:rFonts w:ascii="Times New Roman"/>
          <w:b w:val="false"/>
          <w:i w:val="false"/>
          <w:color w:val="000000"/>
          <w:sz w:val="28"/>
        </w:rPr>
        <w:t>
      планирует и реализует интегрированный процесс обучения (воспитания, развития) с учетом результатов исследований практики;</w:t>
      </w:r>
    </w:p>
    <w:bookmarkEnd w:id="73"/>
    <w:bookmarkStart w:name="z592" w:id="74"/>
    <w:p>
      <w:pPr>
        <w:spacing w:after="0"/>
        <w:ind w:left="0"/>
        <w:jc w:val="both"/>
      </w:pPr>
      <w:r>
        <w:rPr>
          <w:rFonts w:ascii="Times New Roman"/>
          <w:b w:val="false"/>
          <w:i w:val="false"/>
          <w:color w:val="000000"/>
          <w:sz w:val="28"/>
        </w:rPr>
        <w:t>
      транслирует опыт по созданию безопасной и благоприятной образовательной (развивающей) среды, является примером соблюдения этических норм;</w:t>
      </w:r>
    </w:p>
    <w:bookmarkEnd w:id="74"/>
    <w:bookmarkStart w:name="z593" w:id="75"/>
    <w:p>
      <w:pPr>
        <w:spacing w:after="0"/>
        <w:ind w:left="0"/>
        <w:jc w:val="both"/>
      </w:pPr>
      <w:r>
        <w:rPr>
          <w:rFonts w:ascii="Times New Roman"/>
          <w:b w:val="false"/>
          <w:i w:val="false"/>
          <w:color w:val="000000"/>
          <w:sz w:val="28"/>
        </w:rPr>
        <w:t>
      транслирует опыт эффективного сотрудничества в педагогическом сообществе по развитию обучающихся (воспитанников);</w:t>
      </w:r>
    </w:p>
    <w:bookmarkEnd w:id="75"/>
    <w:bookmarkStart w:name="z594" w:id="76"/>
    <w:p>
      <w:pPr>
        <w:spacing w:after="0"/>
        <w:ind w:left="0"/>
        <w:jc w:val="both"/>
      </w:pPr>
      <w:r>
        <w:rPr>
          <w:rFonts w:ascii="Times New Roman"/>
          <w:b w:val="false"/>
          <w:i w:val="false"/>
          <w:color w:val="000000"/>
          <w:sz w:val="28"/>
        </w:rPr>
        <w:t xml:space="preserve">
      координирует исследования в организации образования, распространяет результаты в педагогическом сообществе, поддерживает коллег в профессиональном развитии; </w:t>
      </w:r>
    </w:p>
    <w:bookmarkEnd w:id="76"/>
    <w:bookmarkStart w:name="z595" w:id="77"/>
    <w:p>
      <w:pPr>
        <w:spacing w:after="0"/>
        <w:ind w:left="0"/>
        <w:jc w:val="both"/>
      </w:pPr>
      <w:r>
        <w:rPr>
          <w:rFonts w:ascii="Times New Roman"/>
          <w:b w:val="false"/>
          <w:i w:val="false"/>
          <w:color w:val="000000"/>
          <w:sz w:val="28"/>
        </w:rPr>
        <w:t>
      разрабатывает и внедряет авторские программы, рекомендованные республиканским учебно-методическим советом;</w:t>
      </w:r>
    </w:p>
    <w:bookmarkEnd w:id="77"/>
    <w:bookmarkStart w:name="z596" w:id="78"/>
    <w:p>
      <w:pPr>
        <w:spacing w:after="0"/>
        <w:ind w:left="0"/>
        <w:jc w:val="both"/>
      </w:pPr>
      <w:r>
        <w:rPr>
          <w:rFonts w:ascii="Times New Roman"/>
          <w:b w:val="false"/>
          <w:i w:val="false"/>
          <w:color w:val="000000"/>
          <w:sz w:val="28"/>
        </w:rPr>
        <w:t xml:space="preserve">
      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Республиканским учебно-методическим советом при уполномоченном органе в области образования; </w:t>
      </w:r>
    </w:p>
    <w:bookmarkEnd w:id="78"/>
    <w:bookmarkStart w:name="z597" w:id="79"/>
    <w:p>
      <w:pPr>
        <w:spacing w:after="0"/>
        <w:ind w:left="0"/>
        <w:jc w:val="both"/>
      </w:pPr>
      <w:r>
        <w:rPr>
          <w:rFonts w:ascii="Times New Roman"/>
          <w:b w:val="false"/>
          <w:i w:val="false"/>
          <w:color w:val="000000"/>
          <w:sz w:val="28"/>
        </w:rPr>
        <w:t>
      является участником конкурсов профессионального мастерства на республиканском или международном уровне в соответствии с Перечнем или перечнем, утвержденным уполномоченным органом соответствующей отрасли, согласованным уполномоченным органом в области образования;</w:t>
      </w:r>
    </w:p>
    <w:bookmarkEnd w:id="79"/>
    <w:bookmarkStart w:name="z598" w:id="80"/>
    <w:p>
      <w:pPr>
        <w:spacing w:after="0"/>
        <w:ind w:left="0"/>
        <w:jc w:val="both"/>
      </w:pPr>
      <w:r>
        <w:rPr>
          <w:rFonts w:ascii="Times New Roman"/>
          <w:b w:val="false"/>
          <w:i w:val="false"/>
          <w:color w:val="000000"/>
          <w:sz w:val="28"/>
        </w:rPr>
        <w:t xml:space="preserve">
      имеет участников олимпиад, конкурсов, соревнований, чемпионатов на уровне республики или международном уровне в соответствии с Перечнем или перечнем, утвержденным уполномоченным органом соответствующей отрасли, согласованном уполномоченным органом в области образования; </w:t>
      </w:r>
    </w:p>
    <w:bookmarkEnd w:id="80"/>
    <w:bookmarkStart w:name="z599" w:id="81"/>
    <w:p>
      <w:pPr>
        <w:spacing w:after="0"/>
        <w:ind w:left="0"/>
        <w:jc w:val="both"/>
      </w:pPr>
      <w:r>
        <w:rPr>
          <w:rFonts w:ascii="Times New Roman"/>
          <w:b w:val="false"/>
          <w:i w:val="false"/>
          <w:color w:val="000000"/>
          <w:sz w:val="28"/>
        </w:rPr>
        <w:t xml:space="preserve">
      транслирует опыт на уровне республики (с охватом не менее 3 областей). </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приказом Министра просвещения РК от 03.07.2026 </w:t>
      </w:r>
      <w:r>
        <w:rPr>
          <w:rFonts w:ascii="Times New Roman"/>
          <w:b w:val="false"/>
          <w:i w:val="false"/>
          <w:color w:val="000000"/>
          <w:sz w:val="28"/>
        </w:rPr>
        <w:t>№ 190-НҚ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0" w:id="82"/>
    <w:p>
      <w:pPr>
        <w:spacing w:after="0"/>
        <w:ind w:left="0"/>
        <w:jc w:val="both"/>
      </w:pPr>
      <w:r>
        <w:rPr>
          <w:rFonts w:ascii="Times New Roman"/>
          <w:b w:val="false"/>
          <w:i w:val="false"/>
          <w:color w:val="000000"/>
          <w:sz w:val="28"/>
        </w:rPr>
        <w:t xml:space="preserve">
      6. Присвоение квалификационной категории педагогам осуществляется по занимаемой должности. </w:t>
      </w:r>
    </w:p>
    <w:bookmarkEnd w:id="82"/>
    <w:bookmarkStart w:name="z601" w:id="83"/>
    <w:p>
      <w:pPr>
        <w:spacing w:after="0"/>
        <w:ind w:left="0"/>
        <w:jc w:val="both"/>
      </w:pPr>
      <w:r>
        <w:rPr>
          <w:rFonts w:ascii="Times New Roman"/>
          <w:b w:val="false"/>
          <w:i w:val="false"/>
          <w:color w:val="000000"/>
          <w:sz w:val="28"/>
        </w:rPr>
        <w:t>
      По истечении одного года "педагог-стажер" подает заявление на имя первого руководителя организации образования для присвоения категории "педагог" без прохождения процедуры аттестации. Первый руководитель в течение пяти рабочих дней с даты поступления заявления, издает приказ о присвоении категории "педагог".</w:t>
      </w:r>
    </w:p>
    <w:bookmarkEnd w:id="83"/>
    <w:bookmarkStart w:name="z602" w:id="84"/>
    <w:p>
      <w:pPr>
        <w:spacing w:after="0"/>
        <w:ind w:left="0"/>
        <w:jc w:val="both"/>
      </w:pPr>
      <w:r>
        <w:rPr>
          <w:rFonts w:ascii="Times New Roman"/>
          <w:b w:val="false"/>
          <w:i w:val="false"/>
          <w:color w:val="000000"/>
          <w:sz w:val="28"/>
        </w:rPr>
        <w:t>
      В случае, если методический кабинет (центр) является структурным подразделением без образования юридического лица, то первый руководитель, заместитель руководителя методического кабинета (центра) проходит процедуру аттестации как методист методического кабинета (центра).</w:t>
      </w:r>
    </w:p>
    <w:bookmarkEnd w:id="84"/>
    <w:bookmarkStart w:name="z603" w:id="85"/>
    <w:p>
      <w:pPr>
        <w:spacing w:after="0"/>
        <w:ind w:left="0"/>
        <w:jc w:val="both"/>
      </w:pPr>
      <w:r>
        <w:rPr>
          <w:rFonts w:ascii="Times New Roman"/>
          <w:b w:val="false"/>
          <w:i w:val="false"/>
          <w:color w:val="000000"/>
          <w:sz w:val="28"/>
        </w:rPr>
        <w:t xml:space="preserve">
      7. При преподавании предметов (дисциплин), указанных в дипломе об образовании как одна специальность, присвоение квалификационной категории проводится по основной должности. </w:t>
      </w:r>
    </w:p>
    <w:bookmarkEnd w:id="85"/>
    <w:bookmarkStart w:name="z604" w:id="86"/>
    <w:p>
      <w:pPr>
        <w:spacing w:after="0"/>
        <w:ind w:left="0"/>
        <w:jc w:val="both"/>
      </w:pPr>
      <w:r>
        <w:rPr>
          <w:rFonts w:ascii="Times New Roman"/>
          <w:b w:val="false"/>
          <w:i w:val="false"/>
          <w:color w:val="000000"/>
          <w:sz w:val="28"/>
        </w:rPr>
        <w:t>
      Квалификационная категория, присвоенная по основной должности, распространяется также на преподаваемые предметы (дисциплины), указанные в дипломе об образовании как одна специальность.</w:t>
      </w:r>
    </w:p>
    <w:bookmarkEnd w:id="86"/>
    <w:bookmarkStart w:name="z605" w:id="87"/>
    <w:p>
      <w:pPr>
        <w:spacing w:after="0"/>
        <w:ind w:left="0"/>
        <w:jc w:val="both"/>
      </w:pPr>
      <w:r>
        <w:rPr>
          <w:rFonts w:ascii="Times New Roman"/>
          <w:b w:val="false"/>
          <w:i w:val="false"/>
          <w:color w:val="000000"/>
          <w:sz w:val="28"/>
        </w:rPr>
        <w:t>
      8. Педагогам организаций технического и профессионального, послесреднего образования (учебно-производственных комбинатов) присвоение (подтверждение) квалификационной категории проводится в соответствии с преподаваемым профилем или по занимаемой должности.</w:t>
      </w:r>
    </w:p>
    <w:bookmarkEnd w:id="87"/>
    <w:bookmarkStart w:name="z606" w:id="88"/>
    <w:p>
      <w:pPr>
        <w:spacing w:after="0"/>
        <w:ind w:left="0"/>
        <w:jc w:val="both"/>
      </w:pPr>
      <w:r>
        <w:rPr>
          <w:rFonts w:ascii="Times New Roman"/>
          <w:b w:val="false"/>
          <w:i w:val="false"/>
          <w:color w:val="000000"/>
          <w:sz w:val="28"/>
        </w:rPr>
        <w:t>
      9. Педагоги, преподающие предмет "Художественный труд", "Трудовое обучение", проходят ОЗП с дипломом по специальностям "Технология", "Изобразительное искусство", "Черчение"; по предмету "Графика и проектирование" – с дипломом по специальностям: "Изобразительное искусство", "Черчение", "Информатика"; квалификационную оценку, комплексное аналитическое обобщение результатов деятельности – по занимаемой должности, а также учитывается профессиональное обучение и ранее присвоенная квалификационная категория.</w:t>
      </w:r>
    </w:p>
    <w:bookmarkEnd w:id="88"/>
    <w:bookmarkStart w:name="z607" w:id="89"/>
    <w:p>
      <w:pPr>
        <w:spacing w:after="0"/>
        <w:ind w:left="0"/>
        <w:jc w:val="both"/>
      </w:pPr>
      <w:r>
        <w:rPr>
          <w:rFonts w:ascii="Times New Roman"/>
          <w:b w:val="false"/>
          <w:i w:val="false"/>
          <w:color w:val="000000"/>
          <w:sz w:val="28"/>
        </w:rPr>
        <w:t xml:space="preserve">
      10. При соответствии материалов (портфолио) педагоги проходят квалификационную оценку, ОЗП и комплексное аналитическое обобщение результатов деятельности для присвоения квалификационной категории, имеющие: </w:t>
      </w:r>
    </w:p>
    <w:bookmarkEnd w:id="89"/>
    <w:bookmarkStart w:name="z608" w:id="90"/>
    <w:p>
      <w:pPr>
        <w:spacing w:after="0"/>
        <w:ind w:left="0"/>
        <w:jc w:val="both"/>
      </w:pPr>
      <w:r>
        <w:rPr>
          <w:rFonts w:ascii="Times New Roman"/>
          <w:b w:val="false"/>
          <w:i w:val="false"/>
          <w:color w:val="000000"/>
          <w:sz w:val="28"/>
        </w:rPr>
        <w:t>
      "вторую категорию" - "педагог-модератор" или "педагог-эксперт";</w:t>
      </w:r>
    </w:p>
    <w:bookmarkEnd w:id="90"/>
    <w:bookmarkStart w:name="z609" w:id="91"/>
    <w:p>
      <w:pPr>
        <w:spacing w:after="0"/>
        <w:ind w:left="0"/>
        <w:jc w:val="both"/>
      </w:pPr>
      <w:r>
        <w:rPr>
          <w:rFonts w:ascii="Times New Roman"/>
          <w:b w:val="false"/>
          <w:i w:val="false"/>
          <w:color w:val="000000"/>
          <w:sz w:val="28"/>
        </w:rPr>
        <w:t>
      "первую категорию" - "педагог-эксперт" или "педагог-исследователь";</w:t>
      </w:r>
    </w:p>
    <w:bookmarkEnd w:id="91"/>
    <w:bookmarkStart w:name="z610" w:id="92"/>
    <w:p>
      <w:pPr>
        <w:spacing w:after="0"/>
        <w:ind w:left="0"/>
        <w:jc w:val="both"/>
      </w:pPr>
      <w:r>
        <w:rPr>
          <w:rFonts w:ascii="Times New Roman"/>
          <w:b w:val="false"/>
          <w:i w:val="false"/>
          <w:color w:val="000000"/>
          <w:sz w:val="28"/>
        </w:rPr>
        <w:t>
      "высшую категорию" - "педагог-эксперт", "педагог-исследователь" или "педагог-мастер".</w:t>
      </w:r>
    </w:p>
    <w:bookmarkEnd w:id="92"/>
    <w:bookmarkStart w:name="z611" w:id="93"/>
    <w:p>
      <w:pPr>
        <w:spacing w:after="0"/>
        <w:ind w:left="0"/>
        <w:jc w:val="both"/>
      </w:pPr>
      <w:r>
        <w:rPr>
          <w:rFonts w:ascii="Times New Roman"/>
          <w:b w:val="false"/>
          <w:i w:val="false"/>
          <w:color w:val="000000"/>
          <w:sz w:val="28"/>
        </w:rPr>
        <w:t>
      11. При преподавании педагогом дисциплин или курсов, по которым не осуществляется профессиональная подготовка специалистов в организациях высшего и послевузовского образования или технического и профессионального, послесреднего образования, за ним сохраняется ранее полученная категория. Последующая аттестация проводится в порядке, определенном настоящими Правилами, по занимаемой должности.</w:t>
      </w:r>
    </w:p>
    <w:bookmarkEnd w:id="93"/>
    <w:bookmarkStart w:name="z612" w:id="94"/>
    <w:p>
      <w:pPr>
        <w:spacing w:after="0"/>
        <w:ind w:left="0"/>
        <w:jc w:val="both"/>
      </w:pPr>
      <w:r>
        <w:rPr>
          <w:rFonts w:ascii="Times New Roman"/>
          <w:b w:val="false"/>
          <w:i w:val="false"/>
          <w:color w:val="000000"/>
          <w:sz w:val="28"/>
        </w:rPr>
        <w:t>
      12. Первый руководитель, заместитель руководителя организации образования, методического кабинета (центра), участвующий в процедуре первичной аттестации, подает заявление на присвоение квалификационной категории в соответствии с результатами ОЗП и комплексного аналитического обобщения результатов деятельности без соблюдения очередности категорий. Последующая аттестация осуществляется в соответствии с принципом последовательности в порядке, определяемом настоящими Правилами.</w:t>
      </w:r>
    </w:p>
    <w:bookmarkEnd w:id="94"/>
    <w:bookmarkStart w:name="z613" w:id="95"/>
    <w:p>
      <w:pPr>
        <w:spacing w:after="0"/>
        <w:ind w:left="0"/>
        <w:jc w:val="left"/>
      </w:pPr>
      <w:r>
        <w:rPr>
          <w:rFonts w:ascii="Times New Roman"/>
          <w:b/>
          <w:i w:val="false"/>
          <w:color w:val="000000"/>
        </w:rPr>
        <w:t xml:space="preserve"> Параграф 1. Порядок оказания государственной услуги</w:t>
      </w:r>
    </w:p>
    <w:bookmarkEnd w:id="95"/>
    <w:bookmarkStart w:name="z614" w:id="96"/>
    <w:p>
      <w:pPr>
        <w:spacing w:after="0"/>
        <w:ind w:left="0"/>
        <w:jc w:val="both"/>
      </w:pPr>
      <w:r>
        <w:rPr>
          <w:rFonts w:ascii="Times New Roman"/>
          <w:b w:val="false"/>
          <w:i w:val="false"/>
          <w:color w:val="000000"/>
          <w:sz w:val="28"/>
        </w:rPr>
        <w:t xml:space="preserve">
      13. Подача документов для аттестации осуществляется в соответствии с Перечнем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96"/>
    <w:bookmarkStart w:name="z615" w:id="97"/>
    <w:p>
      <w:pPr>
        <w:spacing w:after="0"/>
        <w:ind w:left="0"/>
        <w:jc w:val="both"/>
      </w:pPr>
      <w:r>
        <w:rPr>
          <w:rFonts w:ascii="Times New Roman"/>
          <w:b w:val="false"/>
          <w:i w:val="false"/>
          <w:color w:val="000000"/>
          <w:sz w:val="28"/>
        </w:rPr>
        <w:t xml:space="preserve">
      Для прохождения аттестации педагогом в сроки, определенные уполномоченным органов в области образования, подается заявление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w:t>
      </w:r>
    </w:p>
    <w:bookmarkEnd w:id="97"/>
    <w:bookmarkStart w:name="z616" w:id="98"/>
    <w:p>
      <w:pPr>
        <w:spacing w:after="0"/>
        <w:ind w:left="0"/>
        <w:jc w:val="both"/>
      </w:pPr>
      <w:r>
        <w:rPr>
          <w:rFonts w:ascii="Times New Roman"/>
          <w:b w:val="false"/>
          <w:i w:val="false"/>
          <w:color w:val="000000"/>
          <w:sz w:val="28"/>
        </w:rPr>
        <w:t>
      14. Государственная услуга оказывается организациями образования, отделами образования районов и городов областного значения, управлениями образования областей, городов республиканского значения и столицы, уполномоченным органом в области образования (далее – услугодатель).</w:t>
      </w:r>
    </w:p>
    <w:bookmarkEnd w:id="98"/>
    <w:bookmarkStart w:name="z4591" w:id="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Государственная услуга оказывается:</w:t>
      </w:r>
    </w:p>
    <w:bookmarkEnd w:id="99"/>
    <w:bookmarkStart w:name="z4592" w:id="100"/>
    <w:p>
      <w:pPr>
        <w:spacing w:after="0"/>
        <w:ind w:left="0"/>
        <w:jc w:val="both"/>
      </w:pPr>
      <w:r>
        <w:rPr>
          <w:rFonts w:ascii="Times New Roman"/>
          <w:b w:val="false"/>
          <w:i w:val="false"/>
          <w:color w:val="000000"/>
          <w:sz w:val="28"/>
        </w:rPr>
        <w:t>
      через Платформу – на квалификационную категорию "педагог-модератор", "педагог-эксперт";</w:t>
      </w:r>
    </w:p>
    <w:bookmarkEnd w:id="100"/>
    <w:bookmarkStart w:name="z4593" w:id="101"/>
    <w:p>
      <w:pPr>
        <w:spacing w:after="0"/>
        <w:ind w:left="0"/>
        <w:jc w:val="both"/>
      </w:pPr>
      <w:r>
        <w:rPr>
          <w:rFonts w:ascii="Times New Roman"/>
          <w:b w:val="false"/>
          <w:i w:val="false"/>
          <w:color w:val="000000"/>
          <w:sz w:val="28"/>
        </w:rPr>
        <w:t>
      через веб-портал "цифрового правительства" (далее – веб-портал) – на квалификационную категорию "педагог-исследователь", "педагог-мастер", "руководитель третьей категории", "руководитель второй категории", "руководитель первой категории", "заместитель руководителя третьей категории", "заместитель руководителя второй категории", "заместитель руководителя первой категории".</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в редакции приказа Министра просвещения РК от 03.07.2026 </w:t>
      </w:r>
      <w:r>
        <w:rPr>
          <w:rFonts w:ascii="Times New Roman"/>
          <w:b w:val="false"/>
          <w:i w:val="false"/>
          <w:color w:val="000000"/>
          <w:sz w:val="28"/>
        </w:rPr>
        <w:t>№ 190-НҚ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0" w:id="102"/>
    <w:p>
      <w:pPr>
        <w:spacing w:after="0"/>
        <w:ind w:left="0"/>
        <w:jc w:val="both"/>
      </w:pPr>
      <w:r>
        <w:rPr>
          <w:rFonts w:ascii="Times New Roman"/>
          <w:b w:val="false"/>
          <w:i w:val="false"/>
          <w:color w:val="000000"/>
          <w:sz w:val="28"/>
        </w:rPr>
        <w:t xml:space="preserve">
      16. При подаче документов через платформу или веб-портал в течение одного рабочего дня в "личный кабинет" услугополучателя поступает уведомление о приеме заявления на прохождение аттестации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или уведомление об отказе о дальнейшем рассмотрении заявления в форме электронного документа, удостоверенного электронной цифровой подписью уполномоченного лица услугодателя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02"/>
    <w:bookmarkStart w:name="z621" w:id="103"/>
    <w:p>
      <w:pPr>
        <w:spacing w:after="0"/>
        <w:ind w:left="0"/>
        <w:jc w:val="both"/>
      </w:pPr>
      <w:r>
        <w:rPr>
          <w:rFonts w:ascii="Times New Roman"/>
          <w:b w:val="false"/>
          <w:i w:val="false"/>
          <w:color w:val="000000"/>
          <w:sz w:val="28"/>
        </w:rPr>
        <w:t>
      В случае поступления заявления после окончания рабочего времени, в выходные и праздничные дни согласно трудовому законодательству Республики Казахстан, заявление регистрируется следующим рабочим днем.</w:t>
      </w:r>
    </w:p>
    <w:bookmarkEnd w:id="103"/>
    <w:bookmarkStart w:name="z622" w:id="1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Услугодатель обеспечивает внесение данных в цифровую систему мониторинга оказания государственных услуг о стадии их оказания в порядке, установленном уполномоченным органом в сфере цифровизации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 (далее – Закон).</w:t>
      </w:r>
    </w:p>
    <w:bookmarkEnd w:id="104"/>
    <w:bookmarkStart w:name="z4595" w:id="105"/>
    <w:p>
      <w:pPr>
        <w:spacing w:after="0"/>
        <w:ind w:left="0"/>
        <w:jc w:val="both"/>
      </w:pPr>
      <w:r>
        <w:rPr>
          <w:rFonts w:ascii="Times New Roman"/>
          <w:b w:val="false"/>
          <w:i w:val="false"/>
          <w:color w:val="000000"/>
          <w:sz w:val="28"/>
        </w:rPr>
        <w:t>
      При внесении изменений и (или) дополнений в настоящие Правила уполномоченный орган в области образования в течение 3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"цифрового правительства", услугодателям и в Единый контакт-центр.</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в редакции приказа Министра просвещения РК от 03.07.2026 </w:t>
      </w:r>
      <w:r>
        <w:rPr>
          <w:rFonts w:ascii="Times New Roman"/>
          <w:b w:val="false"/>
          <w:i w:val="false"/>
          <w:color w:val="000000"/>
          <w:sz w:val="28"/>
        </w:rPr>
        <w:t>№ 190-НҚ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4" w:id="106"/>
    <w:p>
      <w:pPr>
        <w:spacing w:after="0"/>
        <w:ind w:left="0"/>
        <w:jc w:val="both"/>
      </w:pPr>
      <w:r>
        <w:rPr>
          <w:rFonts w:ascii="Times New Roman"/>
          <w:b w:val="false"/>
          <w:i w:val="false"/>
          <w:color w:val="000000"/>
          <w:sz w:val="28"/>
        </w:rPr>
        <w:t>
      18.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06"/>
    <w:bookmarkStart w:name="z625" w:id="107"/>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107"/>
    <w:bookmarkStart w:name="z626" w:id="108"/>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108"/>
    <w:bookmarkStart w:name="z627" w:id="109"/>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удовлетворяющее требованиям, указанным в жалобе.</w:t>
      </w:r>
    </w:p>
    <w:bookmarkEnd w:id="109"/>
    <w:bookmarkStart w:name="z628" w:id="11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110"/>
    <w:bookmarkStart w:name="z629" w:id="111"/>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11"/>
    <w:bookmarkStart w:name="z630" w:id="112"/>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112"/>
    <w:bookmarkStart w:name="z631" w:id="113"/>
    <w:p>
      <w:pPr>
        <w:spacing w:after="0"/>
        <w:ind w:left="0"/>
        <w:jc w:val="left"/>
      </w:pPr>
      <w:r>
        <w:rPr>
          <w:rFonts w:ascii="Times New Roman"/>
          <w:b/>
          <w:i w:val="false"/>
          <w:color w:val="000000"/>
        </w:rPr>
        <w:t xml:space="preserve"> Параграф 2. Состав и порядок деятельности аттестационной комиссии</w:t>
      </w:r>
    </w:p>
    <w:bookmarkEnd w:id="113"/>
    <w:bookmarkStart w:name="z632" w:id="114"/>
    <w:p>
      <w:pPr>
        <w:spacing w:after="0"/>
        <w:ind w:left="0"/>
        <w:jc w:val="both"/>
      </w:pPr>
      <w:r>
        <w:rPr>
          <w:rFonts w:ascii="Times New Roman"/>
          <w:b w:val="false"/>
          <w:i w:val="false"/>
          <w:color w:val="000000"/>
          <w:sz w:val="28"/>
        </w:rPr>
        <w:t>
      19. Для проведения аттестации педагогов в уполномоченном органе в области образования, органах управления образованием области, города республиканского значения и столицы, района, города областного значения, в организациях образования (далее – аттестующий орган) до 1 сентября текущего учебного года создаются Комиссии для следующих квалификационных категорий:</w:t>
      </w:r>
    </w:p>
    <w:bookmarkEnd w:id="114"/>
    <w:bookmarkStart w:name="z633" w:id="115"/>
    <w:p>
      <w:pPr>
        <w:spacing w:after="0"/>
        <w:ind w:left="0"/>
        <w:jc w:val="both"/>
      </w:pPr>
      <w:r>
        <w:rPr>
          <w:rFonts w:ascii="Times New Roman"/>
          <w:b w:val="false"/>
          <w:i w:val="false"/>
          <w:color w:val="000000"/>
          <w:sz w:val="28"/>
        </w:rPr>
        <w:t xml:space="preserve">
      1) в организациях образования: "педагог-модератор"; </w:t>
      </w:r>
    </w:p>
    <w:bookmarkEnd w:id="115"/>
    <w:bookmarkStart w:name="z634" w:id="116"/>
    <w:p>
      <w:pPr>
        <w:spacing w:after="0"/>
        <w:ind w:left="0"/>
        <w:jc w:val="both"/>
      </w:pPr>
      <w:r>
        <w:rPr>
          <w:rFonts w:ascii="Times New Roman"/>
          <w:b w:val="false"/>
          <w:i w:val="false"/>
          <w:color w:val="000000"/>
          <w:sz w:val="28"/>
        </w:rPr>
        <w:t xml:space="preserve">
      2) в органе управления образованием района (города), города областного значения: "педагог-эксперт", "заместитель руководителя третьей категории", "заместитель руководителя второй категории", "руководитель третьей категории", "руководитель второй категории"; </w:t>
      </w:r>
    </w:p>
    <w:bookmarkEnd w:id="116"/>
    <w:bookmarkStart w:name="z635" w:id="117"/>
    <w:p>
      <w:pPr>
        <w:spacing w:after="0"/>
        <w:ind w:left="0"/>
        <w:jc w:val="both"/>
      </w:pPr>
      <w:r>
        <w:rPr>
          <w:rFonts w:ascii="Times New Roman"/>
          <w:b w:val="false"/>
          <w:i w:val="false"/>
          <w:color w:val="000000"/>
          <w:sz w:val="28"/>
        </w:rPr>
        <w:t>
      3) в органе управления образованием области, города республиканского значения и столицы:</w:t>
      </w:r>
    </w:p>
    <w:bookmarkEnd w:id="117"/>
    <w:bookmarkStart w:name="z636" w:id="118"/>
    <w:p>
      <w:pPr>
        <w:spacing w:after="0"/>
        <w:ind w:left="0"/>
        <w:jc w:val="both"/>
      </w:pPr>
      <w:r>
        <w:rPr>
          <w:rFonts w:ascii="Times New Roman"/>
          <w:b w:val="false"/>
          <w:i w:val="false"/>
          <w:color w:val="000000"/>
          <w:sz w:val="28"/>
        </w:rPr>
        <w:t xml:space="preserve">
      "педагог-исследователь", "заместитель руководителя первой категории", "руководитель первой категории"; </w:t>
      </w:r>
    </w:p>
    <w:bookmarkEnd w:id="118"/>
    <w:bookmarkStart w:name="z637" w:id="119"/>
    <w:p>
      <w:pPr>
        <w:spacing w:after="0"/>
        <w:ind w:left="0"/>
        <w:jc w:val="both"/>
      </w:pPr>
      <w:r>
        <w:rPr>
          <w:rFonts w:ascii="Times New Roman"/>
          <w:b w:val="false"/>
          <w:i w:val="false"/>
          <w:color w:val="000000"/>
          <w:sz w:val="28"/>
        </w:rPr>
        <w:t>
      для организаций образования, методических кабинетов (центров), находящихся в ведомственном подчинении: "педагог-эксперт", "заместитель руководителя третьей категории", "заместитель руководителя второй категории", "руководитель третьей категории", "руководитель второй категорий";</w:t>
      </w:r>
    </w:p>
    <w:bookmarkEnd w:id="119"/>
    <w:bookmarkStart w:name="z638" w:id="120"/>
    <w:p>
      <w:pPr>
        <w:spacing w:after="0"/>
        <w:ind w:left="0"/>
        <w:jc w:val="both"/>
      </w:pPr>
      <w:r>
        <w:rPr>
          <w:rFonts w:ascii="Times New Roman"/>
          <w:b w:val="false"/>
          <w:i w:val="false"/>
          <w:color w:val="000000"/>
          <w:sz w:val="28"/>
        </w:rPr>
        <w:t>
      4) при уполномоченном органе в области образования:</w:t>
      </w:r>
    </w:p>
    <w:bookmarkEnd w:id="120"/>
    <w:bookmarkStart w:name="z639" w:id="121"/>
    <w:p>
      <w:pPr>
        <w:spacing w:after="0"/>
        <w:ind w:left="0"/>
        <w:jc w:val="both"/>
      </w:pPr>
      <w:r>
        <w:rPr>
          <w:rFonts w:ascii="Times New Roman"/>
          <w:b w:val="false"/>
          <w:i w:val="false"/>
          <w:color w:val="000000"/>
          <w:sz w:val="28"/>
        </w:rPr>
        <w:t>
      "педагог-мастер";</w:t>
      </w:r>
    </w:p>
    <w:bookmarkEnd w:id="121"/>
    <w:bookmarkStart w:name="z640" w:id="122"/>
    <w:p>
      <w:pPr>
        <w:spacing w:after="0"/>
        <w:ind w:left="0"/>
        <w:jc w:val="both"/>
      </w:pPr>
      <w:r>
        <w:rPr>
          <w:rFonts w:ascii="Times New Roman"/>
          <w:b w:val="false"/>
          <w:i w:val="false"/>
          <w:color w:val="000000"/>
          <w:sz w:val="28"/>
        </w:rPr>
        <w:t>
      для организаций образования, методических кабинетов (центров), находящихся в ведомственном подчинении, организаций отраслевого государственного органа: "педагог-эксперт", "педагог-исследователь", "заместитель руководителя третьей категории", "заместитель руководителя второй категории", "заместитель руководителя первой категории", "руководитель третьей категории", "руководитель второй категории", "руководитель первой категории".</w:t>
      </w:r>
    </w:p>
    <w:bookmarkEnd w:id="122"/>
    <w:bookmarkStart w:name="z641" w:id="123"/>
    <w:p>
      <w:pPr>
        <w:spacing w:after="0"/>
        <w:ind w:left="0"/>
        <w:jc w:val="both"/>
      </w:pPr>
      <w:r>
        <w:rPr>
          <w:rFonts w:ascii="Times New Roman"/>
          <w:b w:val="false"/>
          <w:i w:val="false"/>
          <w:color w:val="000000"/>
          <w:sz w:val="28"/>
        </w:rPr>
        <w:t>
      20. В состав Комиссии входят педагоги, имеющие стаж работы не менее 7 (семи) лет и квалификационные категории "педагог-эксперт" (на уровне организации образования), "педагог-исследователь", "педагог-мастер", "руководитель третьей категории", "руководитель второй категории", "руководитель первой категории", "заместитель руководителя третьей категории", "заместитель руководителя второй категории", "заместитель руководителя первой категории", методисты методических кабинетов (центров), организаций повышения квалификации педагогов, представители профессиональных сообществ, общественных, неправительственных и профсоюзных организаций, специалисты органов управления образованием, подведомственных организаций.</w:t>
      </w:r>
    </w:p>
    <w:bookmarkEnd w:id="123"/>
    <w:bookmarkStart w:name="z642" w:id="124"/>
    <w:p>
      <w:pPr>
        <w:spacing w:after="0"/>
        <w:ind w:left="0"/>
        <w:jc w:val="both"/>
      </w:pPr>
      <w:r>
        <w:rPr>
          <w:rFonts w:ascii="Times New Roman"/>
          <w:b w:val="false"/>
          <w:i w:val="false"/>
          <w:color w:val="000000"/>
          <w:sz w:val="28"/>
        </w:rPr>
        <w:t xml:space="preserve">
      В состав Комиссии организации образования не включаются педагоги, аттестуемые в данной организации образования в период действия полномочий Комиссии. </w:t>
      </w:r>
    </w:p>
    <w:bookmarkEnd w:id="124"/>
    <w:bookmarkStart w:name="z643" w:id="125"/>
    <w:p>
      <w:pPr>
        <w:spacing w:after="0"/>
        <w:ind w:left="0"/>
        <w:jc w:val="both"/>
      </w:pPr>
      <w:r>
        <w:rPr>
          <w:rFonts w:ascii="Times New Roman"/>
          <w:b w:val="false"/>
          <w:i w:val="false"/>
          <w:color w:val="000000"/>
          <w:sz w:val="28"/>
        </w:rPr>
        <w:t>
      21. Комиссия состоит из нечетного числа (не менее 7 (семи) членов. Председатель Комиссии избирается из числа членов Комиссии на первом заседании путем тайного голосования простым большинством голосов. В случае равенства голосов проводится повторное голосование. Председатель Комиссии избирается сроком на один год. Повторное избрание допускается не более одного раза подряд. Члены Комиссии участвуют в заседаниях Комиссии без права замены. Секретарь Комиссии готовит материалы и документы, необходимые для проведения заседания Комиссии, оформляет и подписывает протокол. Секретарь Комиссии не является членом Комиссии.</w:t>
      </w:r>
    </w:p>
    <w:bookmarkEnd w:id="125"/>
    <w:bookmarkStart w:name="z644" w:id="126"/>
    <w:p>
      <w:pPr>
        <w:spacing w:after="0"/>
        <w:ind w:left="0"/>
        <w:jc w:val="both"/>
      </w:pPr>
      <w:r>
        <w:rPr>
          <w:rFonts w:ascii="Times New Roman"/>
          <w:b w:val="false"/>
          <w:i w:val="false"/>
          <w:color w:val="000000"/>
          <w:sz w:val="28"/>
        </w:rPr>
        <w:t>
      22. Заседание Комиссии считается правомочным, если на нем присутствует не менее двух третьих состава.</w:t>
      </w:r>
    </w:p>
    <w:bookmarkEnd w:id="126"/>
    <w:bookmarkStart w:name="z645" w:id="127"/>
    <w:p>
      <w:pPr>
        <w:spacing w:after="0"/>
        <w:ind w:left="0"/>
        <w:jc w:val="both"/>
      </w:pPr>
      <w:r>
        <w:rPr>
          <w:rFonts w:ascii="Times New Roman"/>
          <w:b w:val="false"/>
          <w:i w:val="false"/>
          <w:color w:val="000000"/>
          <w:sz w:val="28"/>
        </w:rPr>
        <w:t>
      Результаты голосования определяются большинством голосов членов Комиссии. При равенстве голосов голос председателя Комиссии является решающим.</w:t>
      </w:r>
    </w:p>
    <w:bookmarkEnd w:id="127"/>
    <w:bookmarkStart w:name="z646" w:id="128"/>
    <w:p>
      <w:pPr>
        <w:spacing w:after="0"/>
        <w:ind w:left="0"/>
        <w:jc w:val="both"/>
      </w:pPr>
      <w:r>
        <w:rPr>
          <w:rFonts w:ascii="Times New Roman"/>
          <w:b w:val="false"/>
          <w:i w:val="false"/>
          <w:color w:val="000000"/>
          <w:sz w:val="28"/>
        </w:rPr>
        <w:t>
      23. Срок полномочий Комиссии составляет один год с даты утверждения состава Комиссии.</w:t>
      </w:r>
    </w:p>
    <w:bookmarkEnd w:id="128"/>
    <w:bookmarkStart w:name="z647" w:id="129"/>
    <w:p>
      <w:pPr>
        <w:spacing w:after="0"/>
        <w:ind w:left="0"/>
        <w:jc w:val="both"/>
      </w:pPr>
      <w:r>
        <w:rPr>
          <w:rFonts w:ascii="Times New Roman"/>
          <w:b w:val="false"/>
          <w:i w:val="false"/>
          <w:color w:val="000000"/>
          <w:sz w:val="28"/>
        </w:rPr>
        <w:t>
      24. Комиссия принимает итоговое решение по результатам аттестации педагогов в следующей формулировке:</w:t>
      </w:r>
    </w:p>
    <w:bookmarkEnd w:id="129"/>
    <w:bookmarkStart w:name="z648" w:id="130"/>
    <w:p>
      <w:pPr>
        <w:spacing w:after="0"/>
        <w:ind w:left="0"/>
        <w:jc w:val="both"/>
      </w:pPr>
      <w:r>
        <w:rPr>
          <w:rFonts w:ascii="Times New Roman"/>
          <w:b w:val="false"/>
          <w:i w:val="false"/>
          <w:color w:val="000000"/>
          <w:sz w:val="28"/>
        </w:rPr>
        <w:t>
      1) соответствует заявляемой квалификационной категории;</w:t>
      </w:r>
    </w:p>
    <w:bookmarkEnd w:id="130"/>
    <w:bookmarkStart w:name="z649" w:id="131"/>
    <w:p>
      <w:pPr>
        <w:spacing w:after="0"/>
        <w:ind w:left="0"/>
        <w:jc w:val="both"/>
      </w:pPr>
      <w:r>
        <w:rPr>
          <w:rFonts w:ascii="Times New Roman"/>
          <w:b w:val="false"/>
          <w:i w:val="false"/>
          <w:color w:val="000000"/>
          <w:sz w:val="28"/>
        </w:rPr>
        <w:t>
      2) не соответствует заявляемой квалификационной категории.</w:t>
      </w:r>
    </w:p>
    <w:bookmarkEnd w:id="131"/>
    <w:bookmarkStart w:name="z650" w:id="132"/>
    <w:p>
      <w:pPr>
        <w:spacing w:after="0"/>
        <w:ind w:left="0"/>
        <w:jc w:val="both"/>
      </w:pPr>
      <w:r>
        <w:rPr>
          <w:rFonts w:ascii="Times New Roman"/>
          <w:b w:val="false"/>
          <w:i w:val="false"/>
          <w:color w:val="000000"/>
          <w:sz w:val="28"/>
        </w:rPr>
        <w:t>
      При принятии решения "не соответствует заявляемой квалификационной категории" принимается решение о сохранении действующей квалификационной категории или присвоении квалификационной категории ниже действующей.</w:t>
      </w:r>
    </w:p>
    <w:bookmarkEnd w:id="132"/>
    <w:bookmarkStart w:name="z651" w:id="133"/>
    <w:p>
      <w:pPr>
        <w:spacing w:after="0"/>
        <w:ind w:left="0"/>
        <w:jc w:val="both"/>
      </w:pPr>
      <w:r>
        <w:rPr>
          <w:rFonts w:ascii="Times New Roman"/>
          <w:b w:val="false"/>
          <w:i w:val="false"/>
          <w:color w:val="000000"/>
          <w:sz w:val="28"/>
        </w:rPr>
        <w:t>
      Педагогу, в случае соответствия материалов комплексного аналитического обобщения результатов деятельности на заявляемую квалификационную категорию, но не достижения порогового уровня прохождения ОЗП, присваивается квалификационная категория не выше результатов ОЗП.</w:t>
      </w:r>
    </w:p>
    <w:bookmarkEnd w:id="133"/>
    <w:bookmarkStart w:name="z652" w:id="134"/>
    <w:p>
      <w:pPr>
        <w:spacing w:after="0"/>
        <w:ind w:left="0"/>
        <w:jc w:val="both"/>
      </w:pPr>
      <w:r>
        <w:rPr>
          <w:rFonts w:ascii="Times New Roman"/>
          <w:b w:val="false"/>
          <w:i w:val="false"/>
          <w:color w:val="000000"/>
          <w:sz w:val="28"/>
        </w:rPr>
        <w:t>
      При принятии Комиссией решения "не соответствует заявляемой квалификационной категории" при досрочной аттестации действующая квалификационная категория сохраняется до завершения срока действия.</w:t>
      </w:r>
    </w:p>
    <w:bookmarkEnd w:id="134"/>
    <w:bookmarkStart w:name="z653" w:id="135"/>
    <w:p>
      <w:pPr>
        <w:spacing w:after="0"/>
        <w:ind w:left="0"/>
        <w:jc w:val="both"/>
      </w:pPr>
      <w:r>
        <w:rPr>
          <w:rFonts w:ascii="Times New Roman"/>
          <w:b w:val="false"/>
          <w:i w:val="false"/>
          <w:color w:val="000000"/>
          <w:sz w:val="28"/>
        </w:rPr>
        <w:t xml:space="preserve">
      25. Решение Комиссии оформляется протоколом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Комиссия направляет на электронную почту ("личный кабинет") выписку из Протокола заседания Комиссии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35"/>
    <w:bookmarkStart w:name="z654" w:id="136"/>
    <w:p>
      <w:pPr>
        <w:spacing w:after="0"/>
        <w:ind w:left="0"/>
        <w:jc w:val="both"/>
      </w:pPr>
      <w:r>
        <w:rPr>
          <w:rFonts w:ascii="Times New Roman"/>
          <w:b w:val="false"/>
          <w:i w:val="false"/>
          <w:color w:val="000000"/>
          <w:sz w:val="28"/>
        </w:rPr>
        <w:t xml:space="preserve">
      26. На основании протокола Комиссии аттестующий орган издает приказ о присвоении (подтверждении) квалификационной категории. Организацией образования на основании приказа педагогам выдается удостоверение о присвоении (подтверждении) квалификационной категории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36"/>
    <w:bookmarkStart w:name="z655" w:id="137"/>
    <w:p>
      <w:pPr>
        <w:spacing w:after="0"/>
        <w:ind w:left="0"/>
        <w:jc w:val="both"/>
      </w:pPr>
      <w:r>
        <w:rPr>
          <w:rFonts w:ascii="Times New Roman"/>
          <w:b w:val="false"/>
          <w:i w:val="false"/>
          <w:color w:val="000000"/>
          <w:sz w:val="28"/>
        </w:rPr>
        <w:t>
      Срок действия квалификационной категории педагогов, методистов, заместителей руководителя – 5 (пять) лет, первых руководителей – 3 (три) года.</w:t>
      </w:r>
    </w:p>
    <w:bookmarkEnd w:id="137"/>
    <w:bookmarkStart w:name="z656" w:id="138"/>
    <w:p>
      <w:pPr>
        <w:spacing w:after="0"/>
        <w:ind w:left="0"/>
        <w:jc w:val="both"/>
      </w:pPr>
      <w:r>
        <w:rPr>
          <w:rFonts w:ascii="Times New Roman"/>
          <w:b w:val="false"/>
          <w:i w:val="false"/>
          <w:color w:val="000000"/>
          <w:sz w:val="28"/>
        </w:rPr>
        <w:t>
      27. При переходе из одной организации образования в другую организацию образования или организацию, осуществляющую методическое сопровождение, или при осуществлении педагогической деятельности на условиях совмещения или совместительства или при назначении педагога на другую должность (в том числе методиста) в организации образования в соответствии с профилем деятельности у педагога сохраняется действующая квалификационная категория до завершения срока действия.</w:t>
      </w:r>
    </w:p>
    <w:bookmarkEnd w:id="138"/>
    <w:bookmarkStart w:name="z657" w:id="139"/>
    <w:p>
      <w:pPr>
        <w:spacing w:after="0"/>
        <w:ind w:left="0"/>
        <w:jc w:val="both"/>
      </w:pPr>
      <w:r>
        <w:rPr>
          <w:rFonts w:ascii="Times New Roman"/>
          <w:b w:val="false"/>
          <w:i w:val="false"/>
          <w:color w:val="000000"/>
          <w:sz w:val="28"/>
        </w:rPr>
        <w:t>
      28. Педагогам, назначаемым на должности педагогов по специальным дисциплинам и мастеров производственного обучения в организациях технического и профессионального, послесреднего образования, квалификационная категория присваивается Комиссией соответствующего уровня на основании заявления без проведения аттестации, при наличии стажа работы на производстве по профилю за последние: не менее 5 (пять) лет – "педагог-модератор"; 10 (десять) и более лет – "педагог-эксперт".</w:t>
      </w:r>
    </w:p>
    <w:bookmarkEnd w:id="139"/>
    <w:bookmarkStart w:name="z658" w:id="140"/>
    <w:p>
      <w:pPr>
        <w:spacing w:after="0"/>
        <w:ind w:left="0"/>
        <w:jc w:val="both"/>
      </w:pPr>
      <w:r>
        <w:rPr>
          <w:rFonts w:ascii="Times New Roman"/>
          <w:b w:val="false"/>
          <w:i w:val="false"/>
          <w:color w:val="000000"/>
          <w:sz w:val="28"/>
        </w:rPr>
        <w:t>
      Заседание Комиссии по присвоению квалификационной категории проводится в течение пяти рабочих дней с даты поступления заявления.</w:t>
      </w:r>
    </w:p>
    <w:bookmarkEnd w:id="140"/>
    <w:bookmarkStart w:name="z659" w:id="141"/>
    <w:p>
      <w:pPr>
        <w:spacing w:after="0"/>
        <w:ind w:left="0"/>
        <w:jc w:val="both"/>
      </w:pPr>
      <w:r>
        <w:rPr>
          <w:rFonts w:ascii="Times New Roman"/>
          <w:b w:val="false"/>
          <w:i w:val="false"/>
          <w:color w:val="000000"/>
          <w:sz w:val="28"/>
        </w:rPr>
        <w:t>
      Последующая аттестация проводится в соответствии с настоящими Правилами.</w:t>
      </w:r>
    </w:p>
    <w:bookmarkEnd w:id="141"/>
    <w:bookmarkStart w:name="z660" w:id="142"/>
    <w:p>
      <w:pPr>
        <w:spacing w:after="0"/>
        <w:ind w:left="0"/>
        <w:jc w:val="both"/>
      </w:pPr>
      <w:r>
        <w:rPr>
          <w:rFonts w:ascii="Times New Roman"/>
          <w:b w:val="false"/>
          <w:i w:val="false"/>
          <w:color w:val="000000"/>
          <w:sz w:val="28"/>
        </w:rPr>
        <w:t>
      29. Срок действия квалификационной категории педагога приостанавливается и сохраняется на срок не более двух лет после выхода на работу в следующих случаях:</w:t>
      </w:r>
    </w:p>
    <w:bookmarkEnd w:id="142"/>
    <w:bookmarkStart w:name="z661" w:id="143"/>
    <w:p>
      <w:pPr>
        <w:spacing w:after="0"/>
        <w:ind w:left="0"/>
        <w:jc w:val="both"/>
      </w:pPr>
      <w:r>
        <w:rPr>
          <w:rFonts w:ascii="Times New Roman"/>
          <w:b w:val="false"/>
          <w:i w:val="false"/>
          <w:color w:val="000000"/>
          <w:sz w:val="28"/>
        </w:rPr>
        <w:t>
      временной нетрудоспособности при наличии заболеваний, включенных в Перечень социально значимых заболеваний и заболеваний, представляющих опасность для окружающих, утвержденный уполномоченным органом в сфере здравоохранения;</w:t>
      </w:r>
    </w:p>
    <w:bookmarkEnd w:id="143"/>
    <w:bookmarkStart w:name="z662" w:id="144"/>
    <w:p>
      <w:pPr>
        <w:spacing w:after="0"/>
        <w:ind w:left="0"/>
        <w:jc w:val="both"/>
      </w:pPr>
      <w:r>
        <w:rPr>
          <w:rFonts w:ascii="Times New Roman"/>
          <w:b w:val="false"/>
          <w:i w:val="false"/>
          <w:color w:val="000000"/>
          <w:sz w:val="28"/>
        </w:rPr>
        <w:t>
      отпуска по беременности и родам, отпуска по уходу за ребенком, включая педагогов, усыновивших (удочеривших) новорожденного ребенка (детей), до достижения ребенком возраста трех лет;</w:t>
      </w:r>
    </w:p>
    <w:bookmarkEnd w:id="144"/>
    <w:bookmarkStart w:name="z663" w:id="145"/>
    <w:p>
      <w:pPr>
        <w:spacing w:after="0"/>
        <w:ind w:left="0"/>
        <w:jc w:val="both"/>
      </w:pPr>
      <w:r>
        <w:rPr>
          <w:rFonts w:ascii="Times New Roman"/>
          <w:b w:val="false"/>
          <w:i w:val="false"/>
          <w:color w:val="000000"/>
          <w:sz w:val="28"/>
        </w:rPr>
        <w:t>
      получения послевузовского образования или прохождения стажировки по специальности с отрывом от производства;</w:t>
      </w:r>
    </w:p>
    <w:bookmarkEnd w:id="145"/>
    <w:bookmarkStart w:name="z664" w:id="146"/>
    <w:p>
      <w:pPr>
        <w:spacing w:after="0"/>
        <w:ind w:left="0"/>
        <w:jc w:val="both"/>
      </w:pPr>
      <w:r>
        <w:rPr>
          <w:rFonts w:ascii="Times New Roman"/>
          <w:b w:val="false"/>
          <w:i w:val="false"/>
          <w:color w:val="000000"/>
          <w:sz w:val="28"/>
        </w:rPr>
        <w:t>
      прохождения воинской службы.</w:t>
      </w:r>
    </w:p>
    <w:bookmarkEnd w:id="146"/>
    <w:bookmarkStart w:name="z665" w:id="147"/>
    <w:p>
      <w:pPr>
        <w:spacing w:after="0"/>
        <w:ind w:left="0"/>
        <w:jc w:val="both"/>
      </w:pPr>
      <w:r>
        <w:rPr>
          <w:rFonts w:ascii="Times New Roman"/>
          <w:b w:val="false"/>
          <w:i w:val="false"/>
          <w:color w:val="000000"/>
          <w:sz w:val="28"/>
        </w:rPr>
        <w:t>
      Срок действия квалификационной категории сохраняется на срок не более двух лет при переходе педагога:</w:t>
      </w:r>
    </w:p>
    <w:bookmarkEnd w:id="147"/>
    <w:bookmarkStart w:name="z666" w:id="148"/>
    <w:p>
      <w:pPr>
        <w:spacing w:after="0"/>
        <w:ind w:left="0"/>
        <w:jc w:val="both"/>
      </w:pPr>
      <w:r>
        <w:rPr>
          <w:rFonts w:ascii="Times New Roman"/>
          <w:b w:val="false"/>
          <w:i w:val="false"/>
          <w:color w:val="000000"/>
          <w:sz w:val="28"/>
        </w:rPr>
        <w:t>
      в другую организацию образования;</w:t>
      </w:r>
    </w:p>
    <w:bookmarkEnd w:id="148"/>
    <w:bookmarkStart w:name="z667" w:id="149"/>
    <w:p>
      <w:pPr>
        <w:spacing w:after="0"/>
        <w:ind w:left="0"/>
        <w:jc w:val="both"/>
      </w:pPr>
      <w:r>
        <w:rPr>
          <w:rFonts w:ascii="Times New Roman"/>
          <w:b w:val="false"/>
          <w:i w:val="false"/>
          <w:color w:val="000000"/>
          <w:sz w:val="28"/>
        </w:rPr>
        <w:t>
      в организацию образования из уполномоченного органа в области образования, органов управления образованием, методических кабинетов (центров) или организаций повышения квалификации педагогов.</w:t>
      </w:r>
    </w:p>
    <w:bookmarkEnd w:id="149"/>
    <w:bookmarkStart w:name="z668" w:id="150"/>
    <w:p>
      <w:pPr>
        <w:spacing w:after="0"/>
        <w:ind w:left="0"/>
        <w:jc w:val="both"/>
      </w:pPr>
      <w:r>
        <w:rPr>
          <w:rFonts w:ascii="Times New Roman"/>
          <w:b w:val="false"/>
          <w:i w:val="false"/>
          <w:color w:val="000000"/>
          <w:sz w:val="28"/>
        </w:rPr>
        <w:t>
      После выхода на работу педагог подает заявление о сохранении квалификационной категории с приложением соответствующих документов. На основании заявления педагога первый руководитель организации образования в течение пяти рабочих дней с даты поступления заявления издает приказ о сохранении квалификационной категории.</w:t>
      </w:r>
    </w:p>
    <w:bookmarkEnd w:id="150"/>
    <w:bookmarkStart w:name="z669" w:id="151"/>
    <w:p>
      <w:pPr>
        <w:spacing w:after="0"/>
        <w:ind w:left="0"/>
        <w:jc w:val="both"/>
      </w:pPr>
      <w:r>
        <w:rPr>
          <w:rFonts w:ascii="Times New Roman"/>
          <w:b w:val="false"/>
          <w:i w:val="false"/>
          <w:color w:val="000000"/>
          <w:sz w:val="28"/>
        </w:rPr>
        <w:t>
      30. Педагоги, которым до пенсии по возрасту остается не более четырех лет, освобождаются от процедуры аттестации. Имеющаяся квалификационная категория у педагогов сохраняется до наступления пенсионного возраста на основании заявления.</w:t>
      </w:r>
    </w:p>
    <w:bookmarkEnd w:id="151"/>
    <w:bookmarkStart w:name="z670" w:id="152"/>
    <w:p>
      <w:pPr>
        <w:spacing w:after="0"/>
        <w:ind w:left="0"/>
        <w:jc w:val="both"/>
      </w:pPr>
      <w:r>
        <w:rPr>
          <w:rFonts w:ascii="Times New Roman"/>
          <w:b w:val="false"/>
          <w:i w:val="false"/>
          <w:color w:val="000000"/>
          <w:sz w:val="28"/>
        </w:rPr>
        <w:t xml:space="preserve">
      Педагоги пенсионного возраста, продолжающие осуществлять педагогическую деятельность после выхода на пенсию, проходят аттестацию в соответствии с пунктом 57 настоящих Правил. </w:t>
      </w:r>
    </w:p>
    <w:bookmarkEnd w:id="152"/>
    <w:bookmarkStart w:name="z671" w:id="153"/>
    <w:p>
      <w:pPr>
        <w:spacing w:after="0"/>
        <w:ind w:left="0"/>
        <w:jc w:val="both"/>
      </w:pPr>
      <w:r>
        <w:rPr>
          <w:rFonts w:ascii="Times New Roman"/>
          <w:b w:val="false"/>
          <w:i w:val="false"/>
          <w:color w:val="000000"/>
          <w:sz w:val="28"/>
        </w:rPr>
        <w:t>
      31. Квалификационная категория, присвоенная по одной из должностей "педагог (преподаватель)", "заведующий (руководитель) отделением (отдела)", "мастер производственного обучения", "старший мастер", "методист", "педагог-организатор", сохраняется и распространяется при переходе на любую из указанных должностей и осуществлении педагогической деятельности на условиях совмещения или совместительства.</w:t>
      </w:r>
    </w:p>
    <w:bookmarkEnd w:id="153"/>
    <w:bookmarkStart w:name="z674" w:id="154"/>
    <w:p>
      <w:pPr>
        <w:spacing w:after="0"/>
        <w:ind w:left="0"/>
        <w:jc w:val="both"/>
      </w:pPr>
      <w:r>
        <w:rPr>
          <w:rFonts w:ascii="Times New Roman"/>
          <w:b w:val="false"/>
          <w:i w:val="false"/>
          <w:color w:val="000000"/>
          <w:sz w:val="28"/>
        </w:rPr>
        <w:t>
      32. Комиссией присваивается квалификационная категория:</w:t>
      </w:r>
    </w:p>
    <w:bookmarkEnd w:id="154"/>
    <w:p>
      <w:pPr>
        <w:spacing w:after="0"/>
        <w:ind w:left="0"/>
        <w:jc w:val="both"/>
      </w:pPr>
      <w:r>
        <w:rPr>
          <w:rFonts w:ascii="Times New Roman"/>
          <w:b w:val="false"/>
          <w:i w:val="false"/>
          <w:color w:val="000000"/>
          <w:sz w:val="28"/>
        </w:rPr>
        <w:t xml:space="preserve">
      "педагог-модератор" без прохождения процедуры аттестации - лицам, вошедшим в Президентский кадровый резерв или имеющим степень кандидата/доктора наук или доктора PhD; выпускникам Nazarbayev University, зарубежных организаций высшего и послевузовского образования, входящих в список рекомендованных для обучения по программе "Болашақ"; педагогам иностранных языков, имеющим сертификат Сэлта CELTA (сертифекейт ин инглиш лэнгуиж тичинг то адалтс. Кембридж Certificate in English Language Teaching to Adults. Cambridge) пасэндэбав Pass and above) или имеющим сертификат Дэлта DELTA (диплом ин инглш лэнгуидж тичинг ту адалтс Diploma in English Language Teaching to Adults) пас энд эбав Pass and above) и лицам, имеющим воинское звание не ниже майора или штаб-сержанта; лицам, перешедшим в организации образования из органа управлением образования, уполномоченного органа в области образования, организации повышения квалификации, организации высшего и послевузовского образования. </w:t>
      </w:r>
    </w:p>
    <w:p>
      <w:pPr>
        <w:spacing w:after="0"/>
        <w:ind w:left="0"/>
        <w:jc w:val="both"/>
      </w:pPr>
      <w:r>
        <w:rPr>
          <w:rFonts w:ascii="Times New Roman"/>
          <w:b w:val="false"/>
          <w:i w:val="false"/>
          <w:color w:val="000000"/>
          <w:sz w:val="28"/>
        </w:rPr>
        <w:t>
      Последующая аттестация проводится в порядке, определенном настоящими Правилами.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и.о. Министра просвещения РК от 25.05.2026 </w:t>
      </w:r>
      <w:r>
        <w:rPr>
          <w:rFonts w:ascii="Times New Roman"/>
          <w:b w:val="false"/>
          <w:i w:val="false"/>
          <w:color w:val="000000"/>
          <w:sz w:val="28"/>
        </w:rPr>
        <w:t>№ 137-НҚ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5" w:id="155"/>
    <w:p>
      <w:pPr>
        <w:spacing w:after="0"/>
        <w:ind w:left="0"/>
        <w:jc w:val="both"/>
      </w:pPr>
      <w:r>
        <w:rPr>
          <w:rFonts w:ascii="Times New Roman"/>
          <w:b w:val="false"/>
          <w:i w:val="false"/>
          <w:color w:val="000000"/>
          <w:sz w:val="28"/>
        </w:rPr>
        <w:t xml:space="preserve">
      33. Педагогам, принятым на работу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13 июня 2022 года № 390 "Об утверждении Правил привлечения лучших педагогов с соответствующим пакетом мер поддержки для регионов, имеющих дефицит учителей (Специальная программа)", на основании заявления Комиссией соответствующего уровня в течение пяти рабочих дней с даты поступления заявления присваивается квалификационная категория без прохождения процедуры аттестации:</w:t>
      </w:r>
    </w:p>
    <w:bookmarkEnd w:id="155"/>
    <w:bookmarkStart w:name="z676" w:id="156"/>
    <w:p>
      <w:pPr>
        <w:spacing w:after="0"/>
        <w:ind w:left="0"/>
        <w:jc w:val="both"/>
      </w:pPr>
      <w:r>
        <w:rPr>
          <w:rFonts w:ascii="Times New Roman"/>
          <w:b w:val="false"/>
          <w:i w:val="false"/>
          <w:color w:val="000000"/>
          <w:sz w:val="28"/>
        </w:rPr>
        <w:t>
      выпускникам организаций высшего, послевузовского образования – "педагог-модератор";</w:t>
      </w:r>
    </w:p>
    <w:bookmarkEnd w:id="156"/>
    <w:bookmarkStart w:name="z677" w:id="157"/>
    <w:p>
      <w:pPr>
        <w:spacing w:after="0"/>
        <w:ind w:left="0"/>
        <w:jc w:val="both"/>
      </w:pPr>
      <w:r>
        <w:rPr>
          <w:rFonts w:ascii="Times New Roman"/>
          <w:b w:val="false"/>
          <w:i w:val="false"/>
          <w:color w:val="000000"/>
          <w:sz w:val="28"/>
        </w:rPr>
        <w:t>
      имеющим квалификационную категорию "педагог-эксперт", "педагог-исследователь", – на один уровень выше.</w:t>
      </w:r>
    </w:p>
    <w:bookmarkEnd w:id="157"/>
    <w:bookmarkStart w:name="z678" w:id="158"/>
    <w:p>
      <w:pPr>
        <w:spacing w:after="0"/>
        <w:ind w:left="0"/>
        <w:jc w:val="both"/>
      </w:pPr>
      <w:r>
        <w:rPr>
          <w:rFonts w:ascii="Times New Roman"/>
          <w:b w:val="false"/>
          <w:i w:val="false"/>
          <w:color w:val="000000"/>
          <w:sz w:val="28"/>
        </w:rPr>
        <w:t>
      При переходе в другую организацию образования педагоги проходят процедуру подтверждения квалификационной категории, присвоенной в рамках Специальной программы, до завершения срока действия.</w:t>
      </w:r>
    </w:p>
    <w:bookmarkEnd w:id="158"/>
    <w:bookmarkStart w:name="z679" w:id="159"/>
    <w:p>
      <w:pPr>
        <w:spacing w:after="0"/>
        <w:ind w:left="0"/>
        <w:jc w:val="both"/>
      </w:pPr>
      <w:r>
        <w:rPr>
          <w:rFonts w:ascii="Times New Roman"/>
          <w:b w:val="false"/>
          <w:i w:val="false"/>
          <w:color w:val="000000"/>
          <w:sz w:val="28"/>
        </w:rPr>
        <w:t>
      Последующая аттестация проводится в порядке, определенном настоящими Правилами.</w:t>
      </w:r>
    </w:p>
    <w:bookmarkEnd w:id="159"/>
    <w:bookmarkStart w:name="z680" w:id="160"/>
    <w:p>
      <w:pPr>
        <w:spacing w:after="0"/>
        <w:ind w:left="0"/>
        <w:jc w:val="both"/>
      </w:pPr>
      <w:r>
        <w:rPr>
          <w:rFonts w:ascii="Times New Roman"/>
          <w:b w:val="false"/>
          <w:i w:val="false"/>
          <w:color w:val="000000"/>
          <w:sz w:val="28"/>
        </w:rPr>
        <w:t>
      34. При назначении на должность руководителя или заместителя руководителя организации образования, по решению Комиссии соответствующего уровня, присваивается квалификационная категория без прохождения процедуры аттестации "руководитель первой категории", "заместитель руководителя первой категории":</w:t>
      </w:r>
    </w:p>
    <w:bookmarkEnd w:id="160"/>
    <w:bookmarkStart w:name="z681" w:id="161"/>
    <w:p>
      <w:pPr>
        <w:spacing w:after="0"/>
        <w:ind w:left="0"/>
        <w:jc w:val="both"/>
      </w:pPr>
      <w:r>
        <w:rPr>
          <w:rFonts w:ascii="Times New Roman"/>
          <w:b w:val="false"/>
          <w:i w:val="false"/>
          <w:color w:val="000000"/>
          <w:sz w:val="28"/>
        </w:rPr>
        <w:t xml:space="preserve">
      педагогам, прошедшим обучение по программе отбора и подготовки лидеров изменений в образовании и вошедших в кадровый резерв; </w:t>
      </w:r>
    </w:p>
    <w:bookmarkEnd w:id="161"/>
    <w:bookmarkStart w:name="z682" w:id="162"/>
    <w:p>
      <w:pPr>
        <w:spacing w:after="0"/>
        <w:ind w:left="0"/>
        <w:jc w:val="both"/>
      </w:pPr>
      <w:r>
        <w:rPr>
          <w:rFonts w:ascii="Times New Roman"/>
          <w:b w:val="false"/>
          <w:i w:val="false"/>
          <w:color w:val="000000"/>
          <w:sz w:val="28"/>
        </w:rPr>
        <w:t>
      лицам, имеющим высшее педагогическое образование, переходящим в организацию образования из органов управления образованием, уполномоченного органа в области образования и имеющим стаж работы не менее 5 (пяти) лет на должностях государственной службы.</w:t>
      </w:r>
    </w:p>
    <w:bookmarkEnd w:id="162"/>
    <w:bookmarkStart w:name="z683" w:id="163"/>
    <w:p>
      <w:pPr>
        <w:spacing w:after="0"/>
        <w:ind w:left="0"/>
        <w:jc w:val="both"/>
      </w:pPr>
      <w:r>
        <w:rPr>
          <w:rFonts w:ascii="Times New Roman"/>
          <w:b w:val="false"/>
          <w:i w:val="false"/>
          <w:color w:val="000000"/>
          <w:sz w:val="28"/>
        </w:rPr>
        <w:t>
      Последующая аттестация проводится в порядке, определенном настоящими Правилами.</w:t>
      </w:r>
    </w:p>
    <w:bookmarkEnd w:id="163"/>
    <w:bookmarkStart w:name="z684" w:id="164"/>
    <w:p>
      <w:pPr>
        <w:spacing w:after="0"/>
        <w:ind w:left="0"/>
        <w:jc w:val="both"/>
      </w:pPr>
      <w:r>
        <w:rPr>
          <w:rFonts w:ascii="Times New Roman"/>
          <w:b w:val="false"/>
          <w:i w:val="false"/>
          <w:color w:val="000000"/>
          <w:sz w:val="28"/>
        </w:rPr>
        <w:t>
      35. Квалификационная категория "руководитель-организатор" приравнивается к квалификационной категории "руководитель третьей категории"; квалификационная категория "руководитель-менеджер" приравнивается к квалификационной категории "руководитель второй категории"; квалификационная категория "руководитель-лидер" приравнивается к квалификационной категории "руководитель первой категории".</w:t>
      </w:r>
    </w:p>
    <w:bookmarkEnd w:id="164"/>
    <w:bookmarkStart w:name="z685" w:id="165"/>
    <w:p>
      <w:pPr>
        <w:spacing w:after="0"/>
        <w:ind w:left="0"/>
        <w:jc w:val="both"/>
      </w:pPr>
      <w:r>
        <w:rPr>
          <w:rFonts w:ascii="Times New Roman"/>
          <w:b w:val="false"/>
          <w:i w:val="false"/>
          <w:color w:val="000000"/>
          <w:sz w:val="28"/>
        </w:rPr>
        <w:t xml:space="preserve">
      36. При переходе первого руководителя, заместителя руководителя организации образования, методического кабинета (центра) в организации или из одной организации образования в другую действующая квалификационная категория сохраняется до завершения срока действия в должности руководителя, заместителя руководителя, методиста, заведующего (руководителя) отдела (отделения). </w:t>
      </w:r>
    </w:p>
    <w:bookmarkEnd w:id="165"/>
    <w:bookmarkStart w:name="z686" w:id="166"/>
    <w:p>
      <w:pPr>
        <w:spacing w:after="0"/>
        <w:ind w:left="0"/>
        <w:jc w:val="both"/>
      </w:pPr>
      <w:r>
        <w:rPr>
          <w:rFonts w:ascii="Times New Roman"/>
          <w:b w:val="false"/>
          <w:i w:val="false"/>
          <w:color w:val="000000"/>
          <w:sz w:val="28"/>
        </w:rPr>
        <w:t xml:space="preserve">
      При переходе первого руководителя на должность заместителя руководителя организации образования или наоборот действующая квалификационная категория руководителя, (заместителя руководителя) сохраняется до завершения срока действия в рамках квалификационных категорий: </w:t>
      </w:r>
    </w:p>
    <w:bookmarkEnd w:id="166"/>
    <w:bookmarkStart w:name="z687" w:id="167"/>
    <w:p>
      <w:pPr>
        <w:spacing w:after="0"/>
        <w:ind w:left="0"/>
        <w:jc w:val="both"/>
      </w:pPr>
      <w:r>
        <w:rPr>
          <w:rFonts w:ascii="Times New Roman"/>
          <w:b w:val="false"/>
          <w:i w:val="false"/>
          <w:color w:val="000000"/>
          <w:sz w:val="28"/>
        </w:rPr>
        <w:t>
      "руководитель первой категории" - "заместитель руководителя первой категории";</w:t>
      </w:r>
    </w:p>
    <w:bookmarkEnd w:id="167"/>
    <w:bookmarkStart w:name="z688" w:id="168"/>
    <w:p>
      <w:pPr>
        <w:spacing w:after="0"/>
        <w:ind w:left="0"/>
        <w:jc w:val="both"/>
      </w:pPr>
      <w:r>
        <w:rPr>
          <w:rFonts w:ascii="Times New Roman"/>
          <w:b w:val="false"/>
          <w:i w:val="false"/>
          <w:color w:val="000000"/>
          <w:sz w:val="28"/>
        </w:rPr>
        <w:t>
      "руководитель второй категории" - "заместитель руководителя второй категории";</w:t>
      </w:r>
    </w:p>
    <w:bookmarkEnd w:id="168"/>
    <w:bookmarkStart w:name="z689" w:id="169"/>
    <w:p>
      <w:pPr>
        <w:spacing w:after="0"/>
        <w:ind w:left="0"/>
        <w:jc w:val="both"/>
      </w:pPr>
      <w:r>
        <w:rPr>
          <w:rFonts w:ascii="Times New Roman"/>
          <w:b w:val="false"/>
          <w:i w:val="false"/>
          <w:color w:val="000000"/>
          <w:sz w:val="28"/>
        </w:rPr>
        <w:t xml:space="preserve">
      "руководитель третьей категории" - "заместитель руководителя третьей категории". </w:t>
      </w:r>
    </w:p>
    <w:bookmarkEnd w:id="169"/>
    <w:bookmarkStart w:name="z690" w:id="170"/>
    <w:p>
      <w:pPr>
        <w:spacing w:after="0"/>
        <w:ind w:left="0"/>
        <w:jc w:val="both"/>
      </w:pPr>
      <w:r>
        <w:rPr>
          <w:rFonts w:ascii="Times New Roman"/>
          <w:b w:val="false"/>
          <w:i w:val="false"/>
          <w:color w:val="000000"/>
          <w:sz w:val="28"/>
        </w:rPr>
        <w:t xml:space="preserve">
      При назначении педагога на должность заместителя руководителя или наоборот (в соответствии с требованиями к квалификации) квалификационная категория приравнивается и срок действия квалификационной категории сохраняется на срок не более двух лет: </w:t>
      </w:r>
    </w:p>
    <w:bookmarkEnd w:id="170"/>
    <w:bookmarkStart w:name="z691" w:id="171"/>
    <w:p>
      <w:pPr>
        <w:spacing w:after="0"/>
        <w:ind w:left="0"/>
        <w:jc w:val="both"/>
      </w:pPr>
      <w:r>
        <w:rPr>
          <w:rFonts w:ascii="Times New Roman"/>
          <w:b w:val="false"/>
          <w:i w:val="false"/>
          <w:color w:val="000000"/>
          <w:sz w:val="28"/>
        </w:rPr>
        <w:t>
      "педагог-эксперт" - "заместитель руководителя третьей категории";</w:t>
      </w:r>
    </w:p>
    <w:bookmarkEnd w:id="171"/>
    <w:bookmarkStart w:name="z692" w:id="172"/>
    <w:p>
      <w:pPr>
        <w:spacing w:after="0"/>
        <w:ind w:left="0"/>
        <w:jc w:val="both"/>
      </w:pPr>
      <w:r>
        <w:rPr>
          <w:rFonts w:ascii="Times New Roman"/>
          <w:b w:val="false"/>
          <w:i w:val="false"/>
          <w:color w:val="000000"/>
          <w:sz w:val="28"/>
        </w:rPr>
        <w:t xml:space="preserve">
      "педагог-исследователь" - "заместитель руководителя второй категории"; </w:t>
      </w:r>
    </w:p>
    <w:bookmarkEnd w:id="172"/>
    <w:bookmarkStart w:name="z693" w:id="173"/>
    <w:p>
      <w:pPr>
        <w:spacing w:after="0"/>
        <w:ind w:left="0"/>
        <w:jc w:val="both"/>
      </w:pPr>
      <w:r>
        <w:rPr>
          <w:rFonts w:ascii="Times New Roman"/>
          <w:b w:val="false"/>
          <w:i w:val="false"/>
          <w:color w:val="000000"/>
          <w:sz w:val="28"/>
        </w:rPr>
        <w:t>
      "педагог-мастер" - "заместитель руководителя первой категории".</w:t>
      </w:r>
    </w:p>
    <w:bookmarkEnd w:id="173"/>
    <w:bookmarkStart w:name="z694" w:id="174"/>
    <w:p>
      <w:pPr>
        <w:spacing w:after="0"/>
        <w:ind w:left="0"/>
        <w:jc w:val="both"/>
      </w:pPr>
      <w:r>
        <w:rPr>
          <w:rFonts w:ascii="Times New Roman"/>
          <w:b w:val="false"/>
          <w:i w:val="false"/>
          <w:color w:val="000000"/>
          <w:sz w:val="28"/>
        </w:rPr>
        <w:t>
      Последующая аттестация проводится в порядке, определенном настоящими Правилами, по занимаемой должности.</w:t>
      </w:r>
    </w:p>
    <w:bookmarkEnd w:id="174"/>
    <w:bookmarkStart w:name="z695" w:id="175"/>
    <w:p>
      <w:pPr>
        <w:spacing w:after="0"/>
        <w:ind w:left="0"/>
        <w:jc w:val="left"/>
      </w:pPr>
      <w:r>
        <w:rPr>
          <w:rFonts w:ascii="Times New Roman"/>
          <w:b/>
          <w:i w:val="false"/>
          <w:color w:val="000000"/>
        </w:rPr>
        <w:t xml:space="preserve"> Параграф 3. Порядок и условия проведения оценки знаний педагогов</w:t>
      </w:r>
    </w:p>
    <w:bookmarkEnd w:id="175"/>
    <w:bookmarkStart w:name="z696" w:id="176"/>
    <w:p>
      <w:pPr>
        <w:spacing w:after="0"/>
        <w:ind w:left="0"/>
        <w:jc w:val="both"/>
      </w:pPr>
      <w:r>
        <w:rPr>
          <w:rFonts w:ascii="Times New Roman"/>
          <w:b w:val="false"/>
          <w:i w:val="false"/>
          <w:color w:val="000000"/>
          <w:sz w:val="28"/>
        </w:rPr>
        <w:t xml:space="preserve">
      37. ОЗП проводится в сроки, определенные уполномоченным органом в области образования, в соответствии с заявлением аттестуемого, которое подается в дистанционном формате,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76"/>
    <w:bookmarkStart w:name="z697" w:id="177"/>
    <w:p>
      <w:pPr>
        <w:spacing w:after="0"/>
        <w:ind w:left="0"/>
        <w:jc w:val="both"/>
      </w:pPr>
      <w:r>
        <w:rPr>
          <w:rFonts w:ascii="Times New Roman"/>
          <w:b w:val="false"/>
          <w:i w:val="false"/>
          <w:color w:val="000000"/>
          <w:sz w:val="28"/>
        </w:rPr>
        <w:t>
      38. ОЗП состоит из следующих заданий:</w:t>
      </w:r>
    </w:p>
    <w:bookmarkEnd w:id="177"/>
    <w:bookmarkStart w:name="z698" w:id="178"/>
    <w:p>
      <w:pPr>
        <w:spacing w:after="0"/>
        <w:ind w:left="0"/>
        <w:jc w:val="both"/>
      </w:pPr>
      <w:r>
        <w:rPr>
          <w:rFonts w:ascii="Times New Roman"/>
          <w:b w:val="false"/>
          <w:i w:val="false"/>
          <w:color w:val="000000"/>
          <w:sz w:val="28"/>
        </w:rPr>
        <w:t>
      1) для педагогов дошкольных организаций и предшкольных классов общеобразовательных школ, лицеев и гимназий:</w:t>
      </w:r>
    </w:p>
    <w:bookmarkEnd w:id="178"/>
    <w:bookmarkStart w:name="z699" w:id="179"/>
    <w:p>
      <w:pPr>
        <w:spacing w:after="0"/>
        <w:ind w:left="0"/>
        <w:jc w:val="both"/>
      </w:pPr>
      <w:r>
        <w:rPr>
          <w:rFonts w:ascii="Times New Roman"/>
          <w:b w:val="false"/>
          <w:i w:val="false"/>
          <w:color w:val="000000"/>
          <w:sz w:val="28"/>
        </w:rPr>
        <w:t>
      "Знание методик по профилю, дошкольная педагогика и психология" – пятьдесят заданий;</w:t>
      </w:r>
    </w:p>
    <w:bookmarkEnd w:id="179"/>
    <w:bookmarkStart w:name="z700" w:id="180"/>
    <w:p>
      <w:pPr>
        <w:spacing w:after="0"/>
        <w:ind w:left="0"/>
        <w:jc w:val="both"/>
      </w:pPr>
      <w:r>
        <w:rPr>
          <w:rFonts w:ascii="Times New Roman"/>
          <w:b w:val="false"/>
          <w:i w:val="false"/>
          <w:color w:val="000000"/>
          <w:sz w:val="28"/>
        </w:rPr>
        <w:t>
      2) для педагогов начального образования:</w:t>
      </w:r>
    </w:p>
    <w:bookmarkEnd w:id="180"/>
    <w:bookmarkStart w:name="z701" w:id="181"/>
    <w:p>
      <w:pPr>
        <w:spacing w:after="0"/>
        <w:ind w:left="0"/>
        <w:jc w:val="both"/>
      </w:pPr>
      <w:r>
        <w:rPr>
          <w:rFonts w:ascii="Times New Roman"/>
          <w:b w:val="false"/>
          <w:i w:val="false"/>
          <w:color w:val="000000"/>
          <w:sz w:val="28"/>
        </w:rPr>
        <w:t>
      "Предметные знания" – 50 (пятьдесят) заданий;</w:t>
      </w:r>
    </w:p>
    <w:bookmarkEnd w:id="181"/>
    <w:bookmarkStart w:name="z702" w:id="182"/>
    <w:p>
      <w:pPr>
        <w:spacing w:after="0"/>
        <w:ind w:left="0"/>
        <w:jc w:val="both"/>
      </w:pPr>
      <w:r>
        <w:rPr>
          <w:rFonts w:ascii="Times New Roman"/>
          <w:b w:val="false"/>
          <w:i w:val="false"/>
          <w:color w:val="000000"/>
          <w:sz w:val="28"/>
        </w:rPr>
        <w:t>
      3) для педагогов основного среднего и общего среднего образования:</w:t>
      </w:r>
    </w:p>
    <w:bookmarkEnd w:id="182"/>
    <w:bookmarkStart w:name="z703" w:id="183"/>
    <w:p>
      <w:pPr>
        <w:spacing w:after="0"/>
        <w:ind w:left="0"/>
        <w:jc w:val="both"/>
      </w:pPr>
      <w:r>
        <w:rPr>
          <w:rFonts w:ascii="Times New Roman"/>
          <w:b w:val="false"/>
          <w:i w:val="false"/>
          <w:color w:val="000000"/>
          <w:sz w:val="28"/>
        </w:rPr>
        <w:t>
      "Предметные знания" – 50 (пятьдесят) заданий;</w:t>
      </w:r>
    </w:p>
    <w:bookmarkEnd w:id="183"/>
    <w:bookmarkStart w:name="z704" w:id="184"/>
    <w:p>
      <w:pPr>
        <w:spacing w:after="0"/>
        <w:ind w:left="0"/>
        <w:jc w:val="both"/>
      </w:pPr>
      <w:r>
        <w:rPr>
          <w:rFonts w:ascii="Times New Roman"/>
          <w:b w:val="false"/>
          <w:i w:val="false"/>
          <w:color w:val="000000"/>
          <w:sz w:val="28"/>
        </w:rPr>
        <w:t>
      4) для педагогов организаций дополнительного образования:</w:t>
      </w:r>
    </w:p>
    <w:bookmarkEnd w:id="184"/>
    <w:bookmarkStart w:name="z705" w:id="185"/>
    <w:p>
      <w:pPr>
        <w:spacing w:after="0"/>
        <w:ind w:left="0"/>
        <w:jc w:val="both"/>
      </w:pPr>
      <w:r>
        <w:rPr>
          <w:rFonts w:ascii="Times New Roman"/>
          <w:b w:val="false"/>
          <w:i w:val="false"/>
          <w:color w:val="000000"/>
          <w:sz w:val="28"/>
        </w:rPr>
        <w:t>
      "Основы педагогики и психологии" – 50 (пятьдесят) заданий;</w:t>
      </w:r>
    </w:p>
    <w:bookmarkEnd w:id="185"/>
    <w:bookmarkStart w:name="z706" w:id="186"/>
    <w:p>
      <w:pPr>
        <w:spacing w:after="0"/>
        <w:ind w:left="0"/>
        <w:jc w:val="both"/>
      </w:pPr>
      <w:r>
        <w:rPr>
          <w:rFonts w:ascii="Times New Roman"/>
          <w:b w:val="false"/>
          <w:i w:val="false"/>
          <w:color w:val="000000"/>
          <w:sz w:val="28"/>
        </w:rPr>
        <w:t>
      5) для воспитателей, педагогов-психологов специальных организаций, организаций образования для детей-сирот и детей, оставшихся без попечения родителей, интернатных организаций, общежитий, педагогов-ассистентов, социальных педагогов, профориентаторов, вожатых:</w:t>
      </w:r>
    </w:p>
    <w:bookmarkEnd w:id="186"/>
    <w:bookmarkStart w:name="z707" w:id="187"/>
    <w:p>
      <w:pPr>
        <w:spacing w:after="0"/>
        <w:ind w:left="0"/>
        <w:jc w:val="both"/>
      </w:pPr>
      <w:r>
        <w:rPr>
          <w:rFonts w:ascii="Times New Roman"/>
          <w:b w:val="false"/>
          <w:i w:val="false"/>
          <w:color w:val="000000"/>
          <w:sz w:val="28"/>
        </w:rPr>
        <w:t>
      "Основы педагогики и психологии" – 50 (пятьдесят) заданий;</w:t>
      </w:r>
    </w:p>
    <w:bookmarkEnd w:id="187"/>
    <w:bookmarkStart w:name="z708" w:id="188"/>
    <w:p>
      <w:pPr>
        <w:spacing w:after="0"/>
        <w:ind w:left="0"/>
        <w:jc w:val="both"/>
      </w:pPr>
      <w:r>
        <w:rPr>
          <w:rFonts w:ascii="Times New Roman"/>
          <w:b w:val="false"/>
          <w:i w:val="false"/>
          <w:color w:val="000000"/>
          <w:sz w:val="28"/>
        </w:rPr>
        <w:t>
      6) для педагогов специальных организаций образования и специальных педагогов организаций образования:</w:t>
      </w:r>
    </w:p>
    <w:bookmarkEnd w:id="188"/>
    <w:bookmarkStart w:name="z709" w:id="189"/>
    <w:p>
      <w:pPr>
        <w:spacing w:after="0"/>
        <w:ind w:left="0"/>
        <w:jc w:val="both"/>
      </w:pPr>
      <w:r>
        <w:rPr>
          <w:rFonts w:ascii="Times New Roman"/>
          <w:b w:val="false"/>
          <w:i w:val="false"/>
          <w:color w:val="000000"/>
          <w:sz w:val="28"/>
        </w:rPr>
        <w:t>
      "Предметные знания по профилю" – 50 (пятьдесят) заданий;</w:t>
      </w:r>
    </w:p>
    <w:bookmarkEnd w:id="189"/>
    <w:bookmarkStart w:name="z710" w:id="190"/>
    <w:p>
      <w:pPr>
        <w:spacing w:after="0"/>
        <w:ind w:left="0"/>
        <w:jc w:val="both"/>
      </w:pPr>
      <w:r>
        <w:rPr>
          <w:rFonts w:ascii="Times New Roman"/>
          <w:b w:val="false"/>
          <w:i w:val="false"/>
          <w:color w:val="000000"/>
          <w:sz w:val="28"/>
        </w:rPr>
        <w:t>
      7) для организаций технического и профессионального, послесреднего образования (учебно-производственных комбинатов):</w:t>
      </w:r>
    </w:p>
    <w:bookmarkEnd w:id="190"/>
    <w:bookmarkStart w:name="z711" w:id="191"/>
    <w:p>
      <w:pPr>
        <w:spacing w:after="0"/>
        <w:ind w:left="0"/>
        <w:jc w:val="both"/>
      </w:pPr>
      <w:r>
        <w:rPr>
          <w:rFonts w:ascii="Times New Roman"/>
          <w:b w:val="false"/>
          <w:i w:val="false"/>
          <w:color w:val="000000"/>
          <w:sz w:val="28"/>
        </w:rPr>
        <w:t xml:space="preserve">
      преподавателей по общеобразовательным дисциплинам, общепрофессиональным и специальным дисциплинам, общегуманитарным и социально-экономическим дисциплинам, мастеров производственного обучения: </w:t>
      </w:r>
    </w:p>
    <w:bookmarkEnd w:id="191"/>
    <w:bookmarkStart w:name="z712" w:id="192"/>
    <w:p>
      <w:pPr>
        <w:spacing w:after="0"/>
        <w:ind w:left="0"/>
        <w:jc w:val="both"/>
      </w:pPr>
      <w:r>
        <w:rPr>
          <w:rFonts w:ascii="Times New Roman"/>
          <w:b w:val="false"/>
          <w:i w:val="false"/>
          <w:color w:val="000000"/>
          <w:sz w:val="28"/>
        </w:rPr>
        <w:t>
      "Предметные знания" – 50 (пятьдесят) заданий;</w:t>
      </w:r>
    </w:p>
    <w:bookmarkEnd w:id="192"/>
    <w:bookmarkStart w:name="z713" w:id="193"/>
    <w:p>
      <w:pPr>
        <w:spacing w:after="0"/>
        <w:ind w:left="0"/>
        <w:jc w:val="both"/>
      </w:pPr>
      <w:r>
        <w:rPr>
          <w:rFonts w:ascii="Times New Roman"/>
          <w:b w:val="false"/>
          <w:i w:val="false"/>
          <w:color w:val="000000"/>
          <w:sz w:val="28"/>
        </w:rPr>
        <w:t>
      педагогов иных должностей:</w:t>
      </w:r>
    </w:p>
    <w:bookmarkEnd w:id="193"/>
    <w:bookmarkStart w:name="z714" w:id="194"/>
    <w:p>
      <w:pPr>
        <w:spacing w:after="0"/>
        <w:ind w:left="0"/>
        <w:jc w:val="both"/>
      </w:pPr>
      <w:r>
        <w:rPr>
          <w:rFonts w:ascii="Times New Roman"/>
          <w:b w:val="false"/>
          <w:i w:val="false"/>
          <w:color w:val="000000"/>
          <w:sz w:val="28"/>
        </w:rPr>
        <w:t>
      "Основы педагогики и психологии" – 50 (пятьдесят) заданий;</w:t>
      </w:r>
    </w:p>
    <w:bookmarkEnd w:id="194"/>
    <w:bookmarkStart w:name="z715" w:id="195"/>
    <w:p>
      <w:pPr>
        <w:spacing w:after="0"/>
        <w:ind w:left="0"/>
        <w:jc w:val="both"/>
      </w:pPr>
      <w:r>
        <w:rPr>
          <w:rFonts w:ascii="Times New Roman"/>
          <w:b w:val="false"/>
          <w:i w:val="false"/>
          <w:color w:val="000000"/>
          <w:sz w:val="28"/>
        </w:rPr>
        <w:t>
      8) для первых руководителей, заместителей руководителя организаций образования, методических кабинетов (центров):</w:t>
      </w:r>
    </w:p>
    <w:bookmarkEnd w:id="195"/>
    <w:bookmarkStart w:name="z716" w:id="196"/>
    <w:p>
      <w:pPr>
        <w:spacing w:after="0"/>
        <w:ind w:left="0"/>
        <w:jc w:val="both"/>
      </w:pPr>
      <w:r>
        <w:rPr>
          <w:rFonts w:ascii="Times New Roman"/>
          <w:b w:val="false"/>
          <w:i w:val="false"/>
          <w:color w:val="000000"/>
          <w:sz w:val="28"/>
        </w:rPr>
        <w:t>
      "Знание законодательства Республики Казахстан и нормативных правовых актов в области образования" – 60 (шестьдесят) тестовых заданий;</w:t>
      </w:r>
    </w:p>
    <w:bookmarkEnd w:id="196"/>
    <w:bookmarkStart w:name="z717" w:id="197"/>
    <w:p>
      <w:pPr>
        <w:spacing w:after="0"/>
        <w:ind w:left="0"/>
        <w:jc w:val="both"/>
      </w:pPr>
      <w:r>
        <w:rPr>
          <w:rFonts w:ascii="Times New Roman"/>
          <w:b w:val="false"/>
          <w:i w:val="false"/>
          <w:color w:val="000000"/>
          <w:sz w:val="28"/>
        </w:rPr>
        <w:t>
      9) для методистов, руководителей (заведующих) отделом (отделением, сектором, частью) методических кабинетов (центров):</w:t>
      </w:r>
    </w:p>
    <w:bookmarkEnd w:id="197"/>
    <w:bookmarkStart w:name="z718" w:id="198"/>
    <w:p>
      <w:pPr>
        <w:spacing w:after="0"/>
        <w:ind w:left="0"/>
        <w:jc w:val="both"/>
      </w:pPr>
      <w:r>
        <w:rPr>
          <w:rFonts w:ascii="Times New Roman"/>
          <w:b w:val="false"/>
          <w:i w:val="false"/>
          <w:color w:val="000000"/>
          <w:sz w:val="28"/>
        </w:rPr>
        <w:t>
      "Методика преподавания, знание законодательства Республики Казахстан и нормативных правовых актов в области образования" – пятьдесят заданий.</w:t>
      </w:r>
    </w:p>
    <w:bookmarkEnd w:id="198"/>
    <w:bookmarkStart w:name="z719" w:id="199"/>
    <w:p>
      <w:pPr>
        <w:spacing w:after="0"/>
        <w:ind w:left="0"/>
        <w:jc w:val="both"/>
      </w:pPr>
      <w:r>
        <w:rPr>
          <w:rFonts w:ascii="Times New Roman"/>
          <w:b w:val="false"/>
          <w:i w:val="false"/>
          <w:color w:val="000000"/>
          <w:sz w:val="28"/>
        </w:rPr>
        <w:t xml:space="preserve">
      Распределение баллов оценки знаний педагогов осуществляется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199"/>
    <w:bookmarkStart w:name="z720" w:id="200"/>
    <w:p>
      <w:pPr>
        <w:spacing w:after="0"/>
        <w:ind w:left="0"/>
        <w:jc w:val="both"/>
      </w:pPr>
      <w:r>
        <w:rPr>
          <w:rFonts w:ascii="Times New Roman"/>
          <w:b w:val="false"/>
          <w:i w:val="false"/>
          <w:color w:val="000000"/>
          <w:sz w:val="28"/>
        </w:rPr>
        <w:t>
      39. Результат ОЗП считается положительным при достижении пороговых уровней:</w:t>
      </w:r>
    </w:p>
    <w:bookmarkEnd w:id="200"/>
    <w:bookmarkStart w:name="z721" w:id="201"/>
    <w:p>
      <w:pPr>
        <w:spacing w:after="0"/>
        <w:ind w:left="0"/>
        <w:jc w:val="both"/>
      </w:pPr>
      <w:r>
        <w:rPr>
          <w:rFonts w:ascii="Times New Roman"/>
          <w:b w:val="false"/>
          <w:i w:val="false"/>
          <w:color w:val="000000"/>
          <w:sz w:val="28"/>
        </w:rPr>
        <w:t>
      1) для педагогов всех должностей:</w:t>
      </w:r>
    </w:p>
    <w:bookmarkEnd w:id="201"/>
    <w:bookmarkStart w:name="z722" w:id="202"/>
    <w:p>
      <w:pPr>
        <w:spacing w:after="0"/>
        <w:ind w:left="0"/>
        <w:jc w:val="both"/>
      </w:pPr>
      <w:r>
        <w:rPr>
          <w:rFonts w:ascii="Times New Roman"/>
          <w:b w:val="false"/>
          <w:i w:val="false"/>
          <w:color w:val="000000"/>
          <w:sz w:val="28"/>
        </w:rPr>
        <w:t>
      квалификационная категория "педагог-стажер/педагог" – 50 %;</w:t>
      </w:r>
    </w:p>
    <w:bookmarkEnd w:id="202"/>
    <w:bookmarkStart w:name="z723" w:id="203"/>
    <w:p>
      <w:pPr>
        <w:spacing w:after="0"/>
        <w:ind w:left="0"/>
        <w:jc w:val="both"/>
      </w:pPr>
      <w:r>
        <w:rPr>
          <w:rFonts w:ascii="Times New Roman"/>
          <w:b w:val="false"/>
          <w:i w:val="false"/>
          <w:color w:val="000000"/>
          <w:sz w:val="28"/>
        </w:rPr>
        <w:t>
      квалификационная категория "педагог-модератор" – 60 %;</w:t>
      </w:r>
    </w:p>
    <w:bookmarkEnd w:id="203"/>
    <w:bookmarkStart w:name="z724" w:id="204"/>
    <w:p>
      <w:pPr>
        <w:spacing w:after="0"/>
        <w:ind w:left="0"/>
        <w:jc w:val="both"/>
      </w:pPr>
      <w:r>
        <w:rPr>
          <w:rFonts w:ascii="Times New Roman"/>
          <w:b w:val="false"/>
          <w:i w:val="false"/>
          <w:color w:val="000000"/>
          <w:sz w:val="28"/>
        </w:rPr>
        <w:t>
      квалификационная категория "педагог-эксперт" – 70 %;</w:t>
      </w:r>
    </w:p>
    <w:bookmarkEnd w:id="204"/>
    <w:bookmarkStart w:name="z725" w:id="205"/>
    <w:p>
      <w:pPr>
        <w:spacing w:after="0"/>
        <w:ind w:left="0"/>
        <w:jc w:val="both"/>
      </w:pPr>
      <w:r>
        <w:rPr>
          <w:rFonts w:ascii="Times New Roman"/>
          <w:b w:val="false"/>
          <w:i w:val="false"/>
          <w:color w:val="000000"/>
          <w:sz w:val="28"/>
        </w:rPr>
        <w:t>
      квалификационная категория "педагог-исследователь" – 80 %;</w:t>
      </w:r>
    </w:p>
    <w:bookmarkEnd w:id="205"/>
    <w:bookmarkStart w:name="z726" w:id="206"/>
    <w:p>
      <w:pPr>
        <w:spacing w:after="0"/>
        <w:ind w:left="0"/>
        <w:jc w:val="both"/>
      </w:pPr>
      <w:r>
        <w:rPr>
          <w:rFonts w:ascii="Times New Roman"/>
          <w:b w:val="false"/>
          <w:i w:val="false"/>
          <w:color w:val="000000"/>
          <w:sz w:val="28"/>
        </w:rPr>
        <w:t>
      квалификационная категория "педагог-мастер" – 90 %;</w:t>
      </w:r>
    </w:p>
    <w:bookmarkEnd w:id="206"/>
    <w:bookmarkStart w:name="z727" w:id="207"/>
    <w:p>
      <w:pPr>
        <w:spacing w:after="0"/>
        <w:ind w:left="0"/>
        <w:jc w:val="both"/>
      </w:pPr>
      <w:r>
        <w:rPr>
          <w:rFonts w:ascii="Times New Roman"/>
          <w:b w:val="false"/>
          <w:i w:val="false"/>
          <w:color w:val="000000"/>
          <w:sz w:val="28"/>
        </w:rPr>
        <w:t>
      2) для первых руководителей, заместителей руководителя организаций образования, методических кабинетов (центров) – 70%;</w:t>
      </w:r>
    </w:p>
    <w:bookmarkEnd w:id="207"/>
    <w:bookmarkStart w:name="z728" w:id="208"/>
    <w:p>
      <w:pPr>
        <w:spacing w:after="0"/>
        <w:ind w:left="0"/>
        <w:jc w:val="both"/>
      </w:pPr>
      <w:r>
        <w:rPr>
          <w:rFonts w:ascii="Times New Roman"/>
          <w:b w:val="false"/>
          <w:i w:val="false"/>
          <w:color w:val="000000"/>
          <w:sz w:val="28"/>
        </w:rPr>
        <w:t>
      3) для методистов, руководителей (заведующих) отделом (отделением, сектором, частью) методических кабинетов (центров):</w:t>
      </w:r>
    </w:p>
    <w:bookmarkEnd w:id="208"/>
    <w:bookmarkStart w:name="z729" w:id="209"/>
    <w:p>
      <w:pPr>
        <w:spacing w:after="0"/>
        <w:ind w:left="0"/>
        <w:jc w:val="both"/>
      </w:pPr>
      <w:r>
        <w:rPr>
          <w:rFonts w:ascii="Times New Roman"/>
          <w:b w:val="false"/>
          <w:i w:val="false"/>
          <w:color w:val="000000"/>
          <w:sz w:val="28"/>
        </w:rPr>
        <w:t>
      квалификационная категория "педагог-стажер/педагог" – 50 %;</w:t>
      </w:r>
    </w:p>
    <w:bookmarkEnd w:id="209"/>
    <w:bookmarkStart w:name="z730" w:id="210"/>
    <w:p>
      <w:pPr>
        <w:spacing w:after="0"/>
        <w:ind w:left="0"/>
        <w:jc w:val="both"/>
      </w:pPr>
      <w:r>
        <w:rPr>
          <w:rFonts w:ascii="Times New Roman"/>
          <w:b w:val="false"/>
          <w:i w:val="false"/>
          <w:color w:val="000000"/>
          <w:sz w:val="28"/>
        </w:rPr>
        <w:t>
      квалификационная категория "педагог-модератор" – 60 %;</w:t>
      </w:r>
    </w:p>
    <w:bookmarkEnd w:id="210"/>
    <w:bookmarkStart w:name="z731" w:id="211"/>
    <w:p>
      <w:pPr>
        <w:spacing w:after="0"/>
        <w:ind w:left="0"/>
        <w:jc w:val="both"/>
      </w:pPr>
      <w:r>
        <w:rPr>
          <w:rFonts w:ascii="Times New Roman"/>
          <w:b w:val="false"/>
          <w:i w:val="false"/>
          <w:color w:val="000000"/>
          <w:sz w:val="28"/>
        </w:rPr>
        <w:t>
      квалификационная категория "педагог-эксперт" – 70 %;</w:t>
      </w:r>
    </w:p>
    <w:bookmarkEnd w:id="211"/>
    <w:bookmarkStart w:name="z732" w:id="212"/>
    <w:p>
      <w:pPr>
        <w:spacing w:after="0"/>
        <w:ind w:left="0"/>
        <w:jc w:val="both"/>
      </w:pPr>
      <w:r>
        <w:rPr>
          <w:rFonts w:ascii="Times New Roman"/>
          <w:b w:val="false"/>
          <w:i w:val="false"/>
          <w:color w:val="000000"/>
          <w:sz w:val="28"/>
        </w:rPr>
        <w:t>
      квалификационная категория "педагог-исследователь" – 80 %;</w:t>
      </w:r>
    </w:p>
    <w:bookmarkEnd w:id="212"/>
    <w:bookmarkStart w:name="z733" w:id="213"/>
    <w:p>
      <w:pPr>
        <w:spacing w:after="0"/>
        <w:ind w:left="0"/>
        <w:jc w:val="both"/>
      </w:pPr>
      <w:r>
        <w:rPr>
          <w:rFonts w:ascii="Times New Roman"/>
          <w:b w:val="false"/>
          <w:i w:val="false"/>
          <w:color w:val="000000"/>
          <w:sz w:val="28"/>
        </w:rPr>
        <w:t>
      квалификационная категория "педагог-мастер" – 90 %.</w:t>
      </w:r>
    </w:p>
    <w:bookmarkEnd w:id="213"/>
    <w:bookmarkStart w:name="z734" w:id="214"/>
    <w:p>
      <w:pPr>
        <w:spacing w:after="0"/>
        <w:ind w:left="0"/>
        <w:jc w:val="both"/>
      </w:pPr>
      <w:r>
        <w:rPr>
          <w:rFonts w:ascii="Times New Roman"/>
          <w:b w:val="false"/>
          <w:i w:val="false"/>
          <w:color w:val="000000"/>
          <w:sz w:val="28"/>
        </w:rPr>
        <w:t>
      40. Продолжительность выполнения ОЗП без учета времени на проведение инструктажа составляет:</w:t>
      </w:r>
    </w:p>
    <w:bookmarkEnd w:id="214"/>
    <w:bookmarkStart w:name="z735" w:id="215"/>
    <w:p>
      <w:pPr>
        <w:spacing w:after="0"/>
        <w:ind w:left="0"/>
        <w:jc w:val="both"/>
      </w:pPr>
      <w:r>
        <w:rPr>
          <w:rFonts w:ascii="Times New Roman"/>
          <w:b w:val="false"/>
          <w:i w:val="false"/>
          <w:color w:val="000000"/>
          <w:sz w:val="28"/>
        </w:rPr>
        <w:t xml:space="preserve">
      для педагогов – 80 (восемьдесят) минут, для предметов "Математика", "Физика", "Химия", "Информатика" – 125 (сто двадцать пять минут); </w:t>
      </w:r>
    </w:p>
    <w:bookmarkEnd w:id="215"/>
    <w:bookmarkStart w:name="z736" w:id="216"/>
    <w:p>
      <w:pPr>
        <w:spacing w:after="0"/>
        <w:ind w:left="0"/>
        <w:jc w:val="both"/>
      </w:pPr>
      <w:r>
        <w:rPr>
          <w:rFonts w:ascii="Times New Roman"/>
          <w:b w:val="false"/>
          <w:i w:val="false"/>
          <w:color w:val="000000"/>
          <w:sz w:val="28"/>
        </w:rPr>
        <w:t>
      для первых руководителей, заместителей руководителя организаций образования (методических кабинетов (центров), методистов методических кабинетов (центров) – 90 (девяносто) минут;</w:t>
      </w:r>
    </w:p>
    <w:bookmarkEnd w:id="216"/>
    <w:bookmarkStart w:name="z737" w:id="217"/>
    <w:p>
      <w:pPr>
        <w:spacing w:after="0"/>
        <w:ind w:left="0"/>
        <w:jc w:val="both"/>
      </w:pPr>
      <w:r>
        <w:rPr>
          <w:rFonts w:ascii="Times New Roman"/>
          <w:b w:val="false"/>
          <w:i w:val="false"/>
          <w:color w:val="000000"/>
          <w:sz w:val="28"/>
        </w:rPr>
        <w:t>
      для лиц с ограниченными возможностями (с нарушениями зрения, слуха, функций опорно-двигательного аппарата) дополнительно предоставляется 40 (сорок) минут.</w:t>
      </w:r>
    </w:p>
    <w:bookmarkEnd w:id="217"/>
    <w:bookmarkStart w:name="z738" w:id="218"/>
    <w:p>
      <w:pPr>
        <w:spacing w:after="0"/>
        <w:ind w:left="0"/>
        <w:jc w:val="both"/>
      </w:pPr>
      <w:r>
        <w:rPr>
          <w:rFonts w:ascii="Times New Roman"/>
          <w:b w:val="false"/>
          <w:i w:val="false"/>
          <w:color w:val="000000"/>
          <w:sz w:val="28"/>
        </w:rPr>
        <w:t>
      41. ОЗП проходят:</w:t>
      </w:r>
    </w:p>
    <w:bookmarkEnd w:id="218"/>
    <w:bookmarkStart w:name="z739" w:id="219"/>
    <w:p>
      <w:pPr>
        <w:spacing w:after="0"/>
        <w:ind w:left="0"/>
        <w:jc w:val="both"/>
      </w:pPr>
      <w:r>
        <w:rPr>
          <w:rFonts w:ascii="Times New Roman"/>
          <w:b w:val="false"/>
          <w:i w:val="false"/>
          <w:color w:val="000000"/>
          <w:sz w:val="28"/>
        </w:rPr>
        <w:t xml:space="preserve">
      Педагоги, первые руководители и заместители руководителя при очередной аттестации 1 (один) раз в год – бесплатно, 1 (один) раз – на платной основе согласно сумме, утвержденной уполномоченным органом в области образования; </w:t>
      </w:r>
    </w:p>
    <w:bookmarkEnd w:id="219"/>
    <w:bookmarkStart w:name="z740" w:id="220"/>
    <w:p>
      <w:pPr>
        <w:spacing w:after="0"/>
        <w:ind w:left="0"/>
        <w:jc w:val="both"/>
      </w:pPr>
      <w:r>
        <w:rPr>
          <w:rFonts w:ascii="Times New Roman"/>
          <w:b w:val="false"/>
          <w:i w:val="false"/>
          <w:color w:val="000000"/>
          <w:sz w:val="28"/>
        </w:rPr>
        <w:t xml:space="preserve">
      педагоги, претендующие на досрочную аттестацию, 1 (один) раз в год – бесплатно; </w:t>
      </w:r>
    </w:p>
    <w:bookmarkEnd w:id="220"/>
    <w:bookmarkStart w:name="z741" w:id="221"/>
    <w:p>
      <w:pPr>
        <w:spacing w:after="0"/>
        <w:ind w:left="0"/>
        <w:jc w:val="both"/>
      </w:pPr>
      <w:r>
        <w:rPr>
          <w:rFonts w:ascii="Times New Roman"/>
          <w:b w:val="false"/>
          <w:i w:val="false"/>
          <w:color w:val="000000"/>
          <w:sz w:val="28"/>
        </w:rPr>
        <w:t>
      лица без стажа, имеющие педагогическое или иное профессиональное образование по соответствующему профилю или имеющие документ о педагогической переподготовке, а также, желающие возобновить педагогическую деятельность – 1 (один) раз – бесплатно, последующие – на платной основе согласно сумме, утвержденной уполномоченным органом в области образования.</w:t>
      </w:r>
    </w:p>
    <w:bookmarkEnd w:id="221"/>
    <w:bookmarkStart w:name="z742" w:id="222"/>
    <w:p>
      <w:pPr>
        <w:spacing w:after="0"/>
        <w:ind w:left="0"/>
        <w:jc w:val="both"/>
      </w:pPr>
      <w:r>
        <w:rPr>
          <w:rFonts w:ascii="Times New Roman"/>
          <w:b w:val="false"/>
          <w:i w:val="false"/>
          <w:color w:val="000000"/>
          <w:sz w:val="28"/>
        </w:rPr>
        <w:t xml:space="preserve">
      Пробное тестирование (по желанию педагога) – на платной основе в течение года. </w:t>
      </w:r>
    </w:p>
    <w:bookmarkEnd w:id="222"/>
    <w:bookmarkStart w:name="z743" w:id="223"/>
    <w:p>
      <w:pPr>
        <w:spacing w:after="0"/>
        <w:ind w:left="0"/>
        <w:jc w:val="both"/>
      </w:pPr>
      <w:r>
        <w:rPr>
          <w:rFonts w:ascii="Times New Roman"/>
          <w:b w:val="false"/>
          <w:i w:val="false"/>
          <w:color w:val="000000"/>
          <w:sz w:val="28"/>
        </w:rPr>
        <w:t xml:space="preserve">
      42. При проведении ОЗП участвуют представители органов управления образования в качестве наблюдателей. </w:t>
      </w:r>
    </w:p>
    <w:bookmarkEnd w:id="223"/>
    <w:bookmarkStart w:name="z744" w:id="224"/>
    <w:p>
      <w:pPr>
        <w:spacing w:after="0"/>
        <w:ind w:left="0"/>
        <w:jc w:val="both"/>
      </w:pPr>
      <w:r>
        <w:rPr>
          <w:rFonts w:ascii="Times New Roman"/>
          <w:b w:val="false"/>
          <w:i w:val="false"/>
          <w:color w:val="000000"/>
          <w:sz w:val="28"/>
        </w:rPr>
        <w:t>
      Наблюдатель не оказывает содействие педагогам во время тестирования, не допускает совершение действий, препятствующих проведению тестирования. При нарушении порядка проведения тестирования наблюдатель отстраняется от выполнения своих функций.</w:t>
      </w:r>
    </w:p>
    <w:bookmarkEnd w:id="224"/>
    <w:bookmarkStart w:name="z745" w:id="225"/>
    <w:p>
      <w:pPr>
        <w:spacing w:after="0"/>
        <w:ind w:left="0"/>
        <w:jc w:val="both"/>
      </w:pPr>
      <w:r>
        <w:rPr>
          <w:rFonts w:ascii="Times New Roman"/>
          <w:b w:val="false"/>
          <w:i w:val="false"/>
          <w:color w:val="000000"/>
          <w:sz w:val="28"/>
        </w:rPr>
        <w:t xml:space="preserve">
       43. Лица с ограниченными возможностями (с нарушениями зрения, слуха, функций опорно-двигательного аппарата) при наличии документа об установлении инвалидности, утвержденного </w:t>
      </w:r>
      <w:r>
        <w:rPr>
          <w:rFonts w:ascii="Times New Roman"/>
          <w:b w:val="false"/>
          <w:i w:val="false"/>
          <w:color w:val="000000"/>
          <w:sz w:val="28"/>
        </w:rPr>
        <w:t>приказом</w:t>
      </w:r>
      <w:r>
        <w:rPr>
          <w:rFonts w:ascii="Times New Roman"/>
          <w:b w:val="false"/>
          <w:i w:val="false"/>
          <w:color w:val="000000"/>
          <w:sz w:val="28"/>
        </w:rPr>
        <w:t xml:space="preserve"> Премьер-Министра-Министра труда и социальной защиты населения Республики Казахстан от 29 июня 2023 года № 260 "Об утверждении Правил проведения медико-социальной экспертизы" (зарегистрирован в Реестре государственной регистрации нормативных правовых актов за № 32922), прикрепляют документы об установлении инвалидности к заявлению, где дополнительно указывают необходимость предоставления помощника.</w:t>
      </w:r>
    </w:p>
    <w:bookmarkEnd w:id="225"/>
    <w:bookmarkStart w:name="z746" w:id="226"/>
    <w:p>
      <w:pPr>
        <w:spacing w:after="0"/>
        <w:ind w:left="0"/>
        <w:jc w:val="both"/>
      </w:pPr>
      <w:r>
        <w:rPr>
          <w:rFonts w:ascii="Times New Roman"/>
          <w:b w:val="false"/>
          <w:i w:val="false"/>
          <w:color w:val="000000"/>
          <w:sz w:val="28"/>
        </w:rPr>
        <w:t>
      Организация, определенная уполномоченным органом в области образования, назначает помощника из числа работников организации, не имеющих родственных и других связей с педагогом, не являющегося педагогом предметов, сдаваемых в рамках ОЗП.</w:t>
      </w:r>
    </w:p>
    <w:bookmarkEnd w:id="226"/>
    <w:bookmarkStart w:name="z747" w:id="227"/>
    <w:p>
      <w:pPr>
        <w:spacing w:after="0"/>
        <w:ind w:left="0"/>
        <w:jc w:val="both"/>
      </w:pPr>
      <w:r>
        <w:rPr>
          <w:rFonts w:ascii="Times New Roman"/>
          <w:b w:val="false"/>
          <w:i w:val="false"/>
          <w:color w:val="000000"/>
          <w:sz w:val="28"/>
        </w:rPr>
        <w:t xml:space="preserve">
      44. При подаче заявления на прохождение ОЗП педагоги выбирают язык сдачи (казахский, русский), дату, время, место тестирования. За день до прохождения ОЗП педагогу на электронную почту, указанную в заявлении, направляется уведомление о дате, времени, месте тестирования. </w:t>
      </w:r>
    </w:p>
    <w:bookmarkEnd w:id="227"/>
    <w:bookmarkStart w:name="z748" w:id="228"/>
    <w:p>
      <w:pPr>
        <w:spacing w:after="0"/>
        <w:ind w:left="0"/>
        <w:jc w:val="both"/>
      </w:pPr>
      <w:r>
        <w:rPr>
          <w:rFonts w:ascii="Times New Roman"/>
          <w:b w:val="false"/>
          <w:i w:val="false"/>
          <w:color w:val="000000"/>
          <w:sz w:val="28"/>
        </w:rPr>
        <w:t>
      45. После рассадки до начала ОЗП проводится инструктаж по правилам проведения ОЗП.</w:t>
      </w:r>
    </w:p>
    <w:bookmarkEnd w:id="228"/>
    <w:bookmarkStart w:name="z749" w:id="229"/>
    <w:p>
      <w:pPr>
        <w:spacing w:after="0"/>
        <w:ind w:left="0"/>
        <w:jc w:val="both"/>
      </w:pPr>
      <w:r>
        <w:rPr>
          <w:rFonts w:ascii="Times New Roman"/>
          <w:b w:val="false"/>
          <w:i w:val="false"/>
          <w:color w:val="000000"/>
          <w:sz w:val="28"/>
        </w:rPr>
        <w:t>
      При проведении ОЗП не допускается:</w:t>
      </w:r>
    </w:p>
    <w:bookmarkEnd w:id="229"/>
    <w:bookmarkStart w:name="z750" w:id="230"/>
    <w:p>
      <w:pPr>
        <w:spacing w:after="0"/>
        <w:ind w:left="0"/>
        <w:jc w:val="both"/>
      </w:pPr>
      <w:r>
        <w:rPr>
          <w:rFonts w:ascii="Times New Roman"/>
          <w:b w:val="false"/>
          <w:i w:val="false"/>
          <w:color w:val="000000"/>
          <w:sz w:val="28"/>
        </w:rPr>
        <w:t>
      обсуждать и разглашать содержание заданий;</w:t>
      </w:r>
    </w:p>
    <w:bookmarkEnd w:id="230"/>
    <w:bookmarkStart w:name="z751" w:id="231"/>
    <w:p>
      <w:pPr>
        <w:spacing w:after="0"/>
        <w:ind w:left="0"/>
        <w:jc w:val="both"/>
      </w:pPr>
      <w:r>
        <w:rPr>
          <w:rFonts w:ascii="Times New Roman"/>
          <w:b w:val="false"/>
          <w:i w:val="false"/>
          <w:color w:val="000000"/>
          <w:sz w:val="28"/>
        </w:rPr>
        <w:t>
      намеренная порча техники для тестирования и системы безопасности;</w:t>
      </w:r>
    </w:p>
    <w:bookmarkEnd w:id="231"/>
    <w:bookmarkStart w:name="z752" w:id="232"/>
    <w:p>
      <w:pPr>
        <w:spacing w:after="0"/>
        <w:ind w:left="0"/>
        <w:jc w:val="both"/>
      </w:pPr>
      <w:r>
        <w:rPr>
          <w:rFonts w:ascii="Times New Roman"/>
          <w:b w:val="false"/>
          <w:i w:val="false"/>
          <w:color w:val="000000"/>
          <w:sz w:val="28"/>
        </w:rPr>
        <w:t>
      попытка вмешательства в систему тестирования и нарушения, связанные с прохождением ОЗП;</w:t>
      </w:r>
    </w:p>
    <w:bookmarkEnd w:id="232"/>
    <w:bookmarkStart w:name="z753" w:id="233"/>
    <w:p>
      <w:pPr>
        <w:spacing w:after="0"/>
        <w:ind w:left="0"/>
        <w:jc w:val="both"/>
      </w:pPr>
      <w:r>
        <w:rPr>
          <w:rFonts w:ascii="Times New Roman"/>
          <w:b w:val="false"/>
          <w:i w:val="false"/>
          <w:color w:val="000000"/>
          <w:sz w:val="28"/>
        </w:rPr>
        <w:t>
      выходить из аудитории (компьютерного кабинета) без разрешения и сопровождения лица, выполняющего функции дежурного по коридору;</w:t>
      </w:r>
    </w:p>
    <w:bookmarkEnd w:id="233"/>
    <w:bookmarkStart w:name="z754" w:id="234"/>
    <w:p>
      <w:pPr>
        <w:spacing w:after="0"/>
        <w:ind w:left="0"/>
        <w:jc w:val="both"/>
      </w:pPr>
      <w:r>
        <w:rPr>
          <w:rFonts w:ascii="Times New Roman"/>
          <w:b w:val="false"/>
          <w:i w:val="false"/>
          <w:color w:val="000000"/>
          <w:sz w:val="28"/>
        </w:rPr>
        <w:t>
      выходить из аудитории (компьютерного кабинета) на не более чем 10 (десять) минут и не более 1 (одного) раза, при этом не допускается выходить в первые и последние 15 (пятнадцать) минут тестирования, за исключением случаев, связанных со здоровьем аттестуемых;</w:t>
      </w:r>
    </w:p>
    <w:bookmarkEnd w:id="234"/>
    <w:bookmarkStart w:name="z755" w:id="235"/>
    <w:p>
      <w:pPr>
        <w:spacing w:after="0"/>
        <w:ind w:left="0"/>
        <w:jc w:val="both"/>
      </w:pPr>
      <w:r>
        <w:rPr>
          <w:rFonts w:ascii="Times New Roman"/>
          <w:b w:val="false"/>
          <w:i w:val="false"/>
          <w:color w:val="000000"/>
          <w:sz w:val="28"/>
        </w:rPr>
        <w:t>
      переговариваться, пересаживаться с места на место;</w:t>
      </w:r>
    </w:p>
    <w:bookmarkEnd w:id="235"/>
    <w:bookmarkStart w:name="z756" w:id="236"/>
    <w:p>
      <w:pPr>
        <w:spacing w:after="0"/>
        <w:ind w:left="0"/>
        <w:jc w:val="both"/>
      </w:pPr>
      <w:r>
        <w:rPr>
          <w:rFonts w:ascii="Times New Roman"/>
          <w:b w:val="false"/>
          <w:i w:val="false"/>
          <w:color w:val="000000"/>
          <w:sz w:val="28"/>
        </w:rPr>
        <w:t>
      обмениваться документами и бумагами А4, выданными для работы;</w:t>
      </w:r>
    </w:p>
    <w:bookmarkEnd w:id="236"/>
    <w:bookmarkStart w:name="z757" w:id="237"/>
    <w:p>
      <w:pPr>
        <w:spacing w:after="0"/>
        <w:ind w:left="0"/>
        <w:jc w:val="both"/>
      </w:pPr>
      <w:r>
        <w:rPr>
          <w:rFonts w:ascii="Times New Roman"/>
          <w:b w:val="false"/>
          <w:i w:val="false"/>
          <w:color w:val="000000"/>
          <w:sz w:val="28"/>
        </w:rPr>
        <w:t>
      заносить в аудиторию (компьютерный кабинет) следующие предметы: фотоаппараты, любые средства сотовой связи (пейджер, сотовые телефоны, планшеты, iPad (Айпад), iPod (Айпод), SmartPhone (Смартфон), рации, ноутбуки, плейеры, модемы (мобильные роутеры), смарт часы, смарт очки, фитнес-браслеты (трекеры), диктофон, наушники проводные, беспроводные, микронаушники, беспроводные видеокамеры, GPS (ДжиПиЭс) навигаторы, GPS (ДжиПиЭс) трекеры, устройства удаленного управления, а также другие устройста обмена информацией, работающие в следующих стандартах: GSM (ДжиСиМ), 3G (3 Джи), 4G (4 Джи), 5G (5 Джи), VHF (ВиЭйчЭф), UHF (ЮЭйчЭф), Wi-Fi (Вай-фай), GPS (ДжиПиЭс), Bluetooth (Блютуз), Dect (Дект);</w:t>
      </w:r>
    </w:p>
    <w:bookmarkEnd w:id="237"/>
    <w:bookmarkStart w:name="z758" w:id="238"/>
    <w:p>
      <w:pPr>
        <w:spacing w:after="0"/>
        <w:ind w:left="0"/>
        <w:jc w:val="both"/>
      </w:pPr>
      <w:r>
        <w:rPr>
          <w:rFonts w:ascii="Times New Roman"/>
          <w:b w:val="false"/>
          <w:i w:val="false"/>
          <w:color w:val="000000"/>
          <w:sz w:val="28"/>
        </w:rPr>
        <w:t>
      заносить в аудиторию (компьютерный кабинет) шпаргалки, учебно-методическую литературу, таблицу Менделеева и растворимости солей, калькулятор, бумаги различного формата;</w:t>
      </w:r>
    </w:p>
    <w:bookmarkEnd w:id="238"/>
    <w:bookmarkStart w:name="z759" w:id="239"/>
    <w:p>
      <w:pPr>
        <w:spacing w:after="0"/>
        <w:ind w:left="0"/>
        <w:jc w:val="both"/>
      </w:pPr>
      <w:r>
        <w:rPr>
          <w:rFonts w:ascii="Times New Roman"/>
          <w:b w:val="false"/>
          <w:i w:val="false"/>
          <w:color w:val="000000"/>
          <w:sz w:val="28"/>
        </w:rPr>
        <w:t>
      выносить из аудитории (компьютерного кабинета) бумагу любого формата, включая пустые листы.</w:t>
      </w:r>
    </w:p>
    <w:bookmarkEnd w:id="239"/>
    <w:bookmarkStart w:name="z760" w:id="240"/>
    <w:p>
      <w:pPr>
        <w:spacing w:after="0"/>
        <w:ind w:left="0"/>
        <w:jc w:val="both"/>
      </w:pPr>
      <w:r>
        <w:rPr>
          <w:rFonts w:ascii="Times New Roman"/>
          <w:b w:val="false"/>
          <w:i w:val="false"/>
          <w:color w:val="000000"/>
          <w:sz w:val="28"/>
        </w:rPr>
        <w:t>
      При выходе и при повторном входе аттестуемого в аудиторию осуществляется проверка на наличие недопустимых предметов.</w:t>
      </w:r>
    </w:p>
    <w:bookmarkEnd w:id="240"/>
    <w:bookmarkStart w:name="z761" w:id="241"/>
    <w:p>
      <w:pPr>
        <w:spacing w:after="0"/>
        <w:ind w:left="0"/>
        <w:jc w:val="both"/>
      </w:pPr>
      <w:r>
        <w:rPr>
          <w:rFonts w:ascii="Times New Roman"/>
          <w:b w:val="false"/>
          <w:i w:val="false"/>
          <w:color w:val="000000"/>
          <w:sz w:val="28"/>
        </w:rPr>
        <w:t>
      46. При установлении факта нарушений требований, указанных в пункте 45 настоящих Правил, а также при несвоевременной подаче заявления на присвоение (подтверждение) квалификационной категории, по решению Комиссии, педагогу присваивается квалификационная категория на один уровень ниже действующей сроком на один год. Последующая аттестация проводится на присвоение (подтверждение) квалификационной категории в соответствии с принципом последовательности в порядке, определяемом настоящими Правилами.</w:t>
      </w:r>
    </w:p>
    <w:bookmarkEnd w:id="241"/>
    <w:bookmarkStart w:name="z762" w:id="242"/>
    <w:p>
      <w:pPr>
        <w:spacing w:after="0"/>
        <w:ind w:left="0"/>
        <w:jc w:val="both"/>
      </w:pPr>
      <w:r>
        <w:rPr>
          <w:rFonts w:ascii="Times New Roman"/>
          <w:b w:val="false"/>
          <w:i w:val="false"/>
          <w:color w:val="000000"/>
          <w:sz w:val="28"/>
        </w:rPr>
        <w:t>
      При повторном установлении факта нарушения правил проведения ОЗП, по решению Комиссии, присваивается квалификационная категория:</w:t>
      </w:r>
    </w:p>
    <w:bookmarkEnd w:id="242"/>
    <w:bookmarkStart w:name="z763" w:id="243"/>
    <w:p>
      <w:pPr>
        <w:spacing w:after="0"/>
        <w:ind w:left="0"/>
        <w:jc w:val="both"/>
      </w:pPr>
      <w:r>
        <w:rPr>
          <w:rFonts w:ascii="Times New Roman"/>
          <w:b w:val="false"/>
          <w:i w:val="false"/>
          <w:color w:val="000000"/>
          <w:sz w:val="28"/>
        </w:rPr>
        <w:t>
      педагогу, руководителю (заведующему) отделом (отделением, сектором, частью), методисту методического кабинета (центра) - "педагог", заместителю руководителя организации образования, методического кабинета (центра) - "заместитель руководителя" сроком на пять лет;</w:t>
      </w:r>
    </w:p>
    <w:bookmarkEnd w:id="243"/>
    <w:bookmarkStart w:name="z764" w:id="244"/>
    <w:p>
      <w:pPr>
        <w:spacing w:after="0"/>
        <w:ind w:left="0"/>
        <w:jc w:val="both"/>
      </w:pPr>
      <w:r>
        <w:rPr>
          <w:rFonts w:ascii="Times New Roman"/>
          <w:b w:val="false"/>
          <w:i w:val="false"/>
          <w:color w:val="000000"/>
          <w:sz w:val="28"/>
        </w:rPr>
        <w:t>
      первому руководителю организации образования, методического кабинета (центра) – "руководитель" сроком на три года.</w:t>
      </w:r>
    </w:p>
    <w:bookmarkEnd w:id="244"/>
    <w:bookmarkStart w:name="z765" w:id="245"/>
    <w:p>
      <w:pPr>
        <w:spacing w:after="0"/>
        <w:ind w:left="0"/>
        <w:jc w:val="both"/>
      </w:pPr>
      <w:r>
        <w:rPr>
          <w:rFonts w:ascii="Times New Roman"/>
          <w:b w:val="false"/>
          <w:i w:val="false"/>
          <w:color w:val="000000"/>
          <w:sz w:val="28"/>
        </w:rPr>
        <w:t>
      Последующая аттестация проводится на присвоение квалификационной категории в соответствии с принципом последовательности в порядке, определяемом настоящими Правилами.</w:t>
      </w:r>
    </w:p>
    <w:bookmarkEnd w:id="245"/>
    <w:bookmarkStart w:name="z766" w:id="246"/>
    <w:p>
      <w:pPr>
        <w:spacing w:after="0"/>
        <w:ind w:left="0"/>
        <w:jc w:val="both"/>
      </w:pPr>
      <w:r>
        <w:rPr>
          <w:rFonts w:ascii="Times New Roman"/>
          <w:b w:val="false"/>
          <w:i w:val="false"/>
          <w:color w:val="000000"/>
          <w:sz w:val="28"/>
        </w:rPr>
        <w:t xml:space="preserve">
      47. При установлении факта нарушений пункта 45 настоящих Правил во время проведения ОЗП или при просмотре видеозаписи проведения ОЗП, независимо от срока сдачи, составляется Акт нарушения правил и условий проведения оценки знаний педагога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 результаты ОЗП аннулируются.</w:t>
      </w:r>
    </w:p>
    <w:bookmarkEnd w:id="246"/>
    <w:bookmarkStart w:name="z767" w:id="247"/>
    <w:p>
      <w:pPr>
        <w:spacing w:after="0"/>
        <w:ind w:left="0"/>
        <w:jc w:val="both"/>
      </w:pPr>
      <w:r>
        <w:rPr>
          <w:rFonts w:ascii="Times New Roman"/>
          <w:b w:val="false"/>
          <w:i w:val="false"/>
          <w:color w:val="000000"/>
          <w:sz w:val="28"/>
        </w:rPr>
        <w:t xml:space="preserve">
      48. При несогласии с результатом ОЗП аттестуемый подает заявление на апелляцию через систему компьютерного тестирования после завершения тестирования в течение 30 (тридцати) минут с мотивированным обоснованием (полным пояснением, пошаговым решением задач) по каждому заданию, не выходя из зала проведения ОЗП. Заявление на апелляцию после выхода педагога из зала проведения ОЗП не принимается. </w:t>
      </w:r>
    </w:p>
    <w:bookmarkEnd w:id="247"/>
    <w:bookmarkStart w:name="z768" w:id="248"/>
    <w:p>
      <w:pPr>
        <w:spacing w:after="0"/>
        <w:ind w:left="0"/>
        <w:jc w:val="both"/>
      </w:pPr>
      <w:r>
        <w:rPr>
          <w:rFonts w:ascii="Times New Roman"/>
          <w:b w:val="false"/>
          <w:i w:val="false"/>
          <w:color w:val="000000"/>
          <w:sz w:val="28"/>
        </w:rPr>
        <w:t>
      Заявление на апелляцию по пересмотру всех заданий без мотивированного обоснования (полного пояснения, пошагового решения задач) по каждому заданию рассмотрению не подлежит.</w:t>
      </w:r>
    </w:p>
    <w:bookmarkEnd w:id="248"/>
    <w:bookmarkStart w:name="z769" w:id="249"/>
    <w:p>
      <w:pPr>
        <w:spacing w:after="0"/>
        <w:ind w:left="0"/>
        <w:jc w:val="both"/>
      </w:pPr>
      <w:r>
        <w:rPr>
          <w:rFonts w:ascii="Times New Roman"/>
          <w:b w:val="false"/>
          <w:i w:val="false"/>
          <w:color w:val="000000"/>
          <w:sz w:val="28"/>
        </w:rPr>
        <w:t>
      49. Апелляция рассматривается:</w:t>
      </w:r>
    </w:p>
    <w:bookmarkEnd w:id="249"/>
    <w:bookmarkStart w:name="z770" w:id="250"/>
    <w:p>
      <w:pPr>
        <w:spacing w:after="0"/>
        <w:ind w:left="0"/>
        <w:jc w:val="both"/>
      </w:pPr>
      <w:r>
        <w:rPr>
          <w:rFonts w:ascii="Times New Roman"/>
          <w:b w:val="false"/>
          <w:i w:val="false"/>
          <w:color w:val="000000"/>
          <w:sz w:val="28"/>
        </w:rPr>
        <w:t>
      1) по содержанию заданий в случаях:</w:t>
      </w:r>
    </w:p>
    <w:bookmarkEnd w:id="250"/>
    <w:bookmarkStart w:name="z771" w:id="251"/>
    <w:p>
      <w:pPr>
        <w:spacing w:after="0"/>
        <w:ind w:left="0"/>
        <w:jc w:val="both"/>
      </w:pPr>
      <w:r>
        <w:rPr>
          <w:rFonts w:ascii="Times New Roman"/>
          <w:b w:val="false"/>
          <w:i w:val="false"/>
          <w:color w:val="000000"/>
          <w:sz w:val="28"/>
        </w:rPr>
        <w:t>
      несогласия с обоснованием правильного ответа;</w:t>
      </w:r>
    </w:p>
    <w:bookmarkEnd w:id="251"/>
    <w:bookmarkStart w:name="z772" w:id="252"/>
    <w:p>
      <w:pPr>
        <w:spacing w:after="0"/>
        <w:ind w:left="0"/>
        <w:jc w:val="both"/>
      </w:pPr>
      <w:r>
        <w:rPr>
          <w:rFonts w:ascii="Times New Roman"/>
          <w:b w:val="false"/>
          <w:i w:val="false"/>
          <w:color w:val="000000"/>
          <w:sz w:val="28"/>
        </w:rPr>
        <w:t>
      отсутствия правильного ответа;</w:t>
      </w:r>
    </w:p>
    <w:bookmarkEnd w:id="252"/>
    <w:bookmarkStart w:name="z773" w:id="253"/>
    <w:p>
      <w:pPr>
        <w:spacing w:after="0"/>
        <w:ind w:left="0"/>
        <w:jc w:val="both"/>
      </w:pPr>
      <w:r>
        <w:rPr>
          <w:rFonts w:ascii="Times New Roman"/>
          <w:b w:val="false"/>
          <w:i w:val="false"/>
          <w:color w:val="000000"/>
          <w:sz w:val="28"/>
        </w:rPr>
        <w:t>
      наличия более, чем одного правильного ответа;</w:t>
      </w:r>
    </w:p>
    <w:bookmarkEnd w:id="253"/>
    <w:bookmarkStart w:name="z774" w:id="254"/>
    <w:p>
      <w:pPr>
        <w:spacing w:after="0"/>
        <w:ind w:left="0"/>
        <w:jc w:val="both"/>
      </w:pPr>
      <w:r>
        <w:rPr>
          <w:rFonts w:ascii="Times New Roman"/>
          <w:b w:val="false"/>
          <w:i w:val="false"/>
          <w:color w:val="000000"/>
          <w:sz w:val="28"/>
        </w:rPr>
        <w:t>
      некорректного задания;</w:t>
      </w:r>
    </w:p>
    <w:bookmarkEnd w:id="254"/>
    <w:bookmarkStart w:name="z775" w:id="255"/>
    <w:p>
      <w:pPr>
        <w:spacing w:after="0"/>
        <w:ind w:left="0"/>
        <w:jc w:val="both"/>
      </w:pPr>
      <w:r>
        <w:rPr>
          <w:rFonts w:ascii="Times New Roman"/>
          <w:b w:val="false"/>
          <w:i w:val="false"/>
          <w:color w:val="000000"/>
          <w:sz w:val="28"/>
        </w:rPr>
        <w:t>
      2) по техническим причинам в случае отсутствия фрагмента или текста в заданиях.</w:t>
      </w:r>
    </w:p>
    <w:bookmarkEnd w:id="255"/>
    <w:bookmarkStart w:name="z776" w:id="256"/>
    <w:p>
      <w:pPr>
        <w:spacing w:after="0"/>
        <w:ind w:left="0"/>
        <w:jc w:val="both"/>
      </w:pPr>
      <w:r>
        <w:rPr>
          <w:rFonts w:ascii="Times New Roman"/>
          <w:b w:val="false"/>
          <w:i w:val="false"/>
          <w:color w:val="000000"/>
          <w:sz w:val="28"/>
        </w:rPr>
        <w:t>
      50. Для проведения апелляции уполномоченным органом в области образования создается Апелляционная комиссия, которая рассматривает заявления на апелляцию, поступившие через систему компьютерного тестирования.</w:t>
      </w:r>
    </w:p>
    <w:bookmarkEnd w:id="256"/>
    <w:bookmarkStart w:name="z777" w:id="257"/>
    <w:p>
      <w:pPr>
        <w:spacing w:after="0"/>
        <w:ind w:left="0"/>
        <w:jc w:val="both"/>
      </w:pPr>
      <w:r>
        <w:rPr>
          <w:rFonts w:ascii="Times New Roman"/>
          <w:b w:val="false"/>
          <w:i w:val="false"/>
          <w:color w:val="000000"/>
          <w:sz w:val="28"/>
        </w:rPr>
        <w:t>
      51. В состав Апелляционной комиссии входят представители уполномоченного органа в области образования, профессиональных сообществ, общественных, неправительственных и профсоюзных организаций, педагоги организаций образования.</w:t>
      </w:r>
    </w:p>
    <w:bookmarkEnd w:id="257"/>
    <w:bookmarkStart w:name="z778" w:id="258"/>
    <w:p>
      <w:pPr>
        <w:spacing w:after="0"/>
        <w:ind w:left="0"/>
        <w:jc w:val="both"/>
      </w:pPr>
      <w:r>
        <w:rPr>
          <w:rFonts w:ascii="Times New Roman"/>
          <w:b w:val="false"/>
          <w:i w:val="false"/>
          <w:color w:val="000000"/>
          <w:sz w:val="28"/>
        </w:rPr>
        <w:t>
      Апелляционная комиссия состоит из нечетного числа членов. Члены Апелляционной комиссии участвуют в заседаниях без права замены.</w:t>
      </w:r>
    </w:p>
    <w:bookmarkEnd w:id="258"/>
    <w:bookmarkStart w:name="z779" w:id="259"/>
    <w:p>
      <w:pPr>
        <w:spacing w:after="0"/>
        <w:ind w:left="0"/>
        <w:jc w:val="both"/>
      </w:pPr>
      <w:r>
        <w:rPr>
          <w:rFonts w:ascii="Times New Roman"/>
          <w:b w:val="false"/>
          <w:i w:val="false"/>
          <w:color w:val="000000"/>
          <w:sz w:val="28"/>
        </w:rPr>
        <w:t>
      Срок действия полномочий Апелляционной комиссии составляет один год.</w:t>
      </w:r>
    </w:p>
    <w:bookmarkEnd w:id="259"/>
    <w:bookmarkStart w:name="z780" w:id="260"/>
    <w:p>
      <w:pPr>
        <w:spacing w:after="0"/>
        <w:ind w:left="0"/>
        <w:jc w:val="both"/>
      </w:pPr>
      <w:r>
        <w:rPr>
          <w:rFonts w:ascii="Times New Roman"/>
          <w:b w:val="false"/>
          <w:i w:val="false"/>
          <w:color w:val="000000"/>
          <w:sz w:val="28"/>
        </w:rPr>
        <w:t>
      52. Решение Апелляционной комиссии оформляется протоколом. Протокол заседания Апелляционной комиссии хранится в течение года в организации, определенной уполномоченным органом в области образования.</w:t>
      </w:r>
    </w:p>
    <w:bookmarkEnd w:id="260"/>
    <w:bookmarkStart w:name="z781" w:id="261"/>
    <w:p>
      <w:pPr>
        <w:spacing w:after="0"/>
        <w:ind w:left="0"/>
        <w:jc w:val="both"/>
      </w:pPr>
      <w:r>
        <w:rPr>
          <w:rFonts w:ascii="Times New Roman"/>
          <w:b w:val="false"/>
          <w:i w:val="false"/>
          <w:color w:val="000000"/>
          <w:sz w:val="28"/>
        </w:rPr>
        <w:t xml:space="preserve">
      Срок рассмотрения Апелляционной комиссии составляет 15 (пятнадцать) рабочих дней. </w:t>
      </w:r>
    </w:p>
    <w:bookmarkEnd w:id="261"/>
    <w:bookmarkStart w:name="z782" w:id="262"/>
    <w:p>
      <w:pPr>
        <w:spacing w:after="0"/>
        <w:ind w:left="0"/>
        <w:jc w:val="both"/>
      </w:pPr>
      <w:r>
        <w:rPr>
          <w:rFonts w:ascii="Times New Roman"/>
          <w:b w:val="false"/>
          <w:i w:val="false"/>
          <w:color w:val="000000"/>
          <w:sz w:val="28"/>
        </w:rPr>
        <w:t>
      Решение Апелляционной комиссии является окончательным и пересмотру не подлежит.</w:t>
      </w:r>
    </w:p>
    <w:bookmarkEnd w:id="262"/>
    <w:bookmarkStart w:name="z783" w:id="263"/>
    <w:p>
      <w:pPr>
        <w:spacing w:after="0"/>
        <w:ind w:left="0"/>
        <w:jc w:val="both"/>
      </w:pPr>
      <w:r>
        <w:rPr>
          <w:rFonts w:ascii="Times New Roman"/>
          <w:b w:val="false"/>
          <w:i w:val="false"/>
          <w:color w:val="000000"/>
          <w:sz w:val="28"/>
        </w:rPr>
        <w:t xml:space="preserve">
      53. Сертификат о прохождении ОЗП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выдается по завершении компьютерного тестирования. </w:t>
      </w:r>
    </w:p>
    <w:bookmarkEnd w:id="263"/>
    <w:bookmarkStart w:name="z784" w:id="264"/>
    <w:p>
      <w:pPr>
        <w:spacing w:after="0"/>
        <w:ind w:left="0"/>
        <w:jc w:val="both"/>
      </w:pPr>
      <w:r>
        <w:rPr>
          <w:rFonts w:ascii="Times New Roman"/>
          <w:b w:val="false"/>
          <w:i w:val="false"/>
          <w:color w:val="000000"/>
          <w:sz w:val="28"/>
        </w:rPr>
        <w:t>
      Результат ОЗП считается действительным один год со дня прохождения ОЗП.</w:t>
      </w:r>
    </w:p>
    <w:bookmarkEnd w:id="264"/>
    <w:bookmarkStart w:name="z785" w:id="265"/>
    <w:p>
      <w:pPr>
        <w:spacing w:after="0"/>
        <w:ind w:left="0"/>
        <w:jc w:val="both"/>
      </w:pPr>
      <w:r>
        <w:rPr>
          <w:rFonts w:ascii="Times New Roman"/>
          <w:b w:val="false"/>
          <w:i w:val="false"/>
          <w:color w:val="000000"/>
          <w:sz w:val="28"/>
        </w:rPr>
        <w:t>
      54. Хранение цифровой базы данных аттестуемых, прошедших ОЗП, обеспечивается в течение пяти лет.</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в редакции приказа Министра просвещения РК от 03.07.2026 </w:t>
      </w:r>
      <w:r>
        <w:rPr>
          <w:rFonts w:ascii="Times New Roman"/>
          <w:b w:val="false"/>
          <w:i w:val="false"/>
          <w:color w:val="000000"/>
          <w:sz w:val="28"/>
        </w:rPr>
        <w:t>№ 190-НҚ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6" w:id="266"/>
    <w:p>
      <w:pPr>
        <w:spacing w:after="0"/>
        <w:ind w:left="0"/>
        <w:jc w:val="both"/>
      </w:pPr>
      <w:r>
        <w:rPr>
          <w:rFonts w:ascii="Times New Roman"/>
          <w:b w:val="false"/>
          <w:i w:val="false"/>
          <w:color w:val="000000"/>
          <w:sz w:val="28"/>
        </w:rPr>
        <w:t>
      55. Комиссией аттестующего органа педагогу иностранного (английский, немецкий, французский) языка присваивается квалификационная категория по итогам комплексного аналитического обобщения результатов деятельности, без прохождения процедуры ОЗП на основании заявления и действующего сертификата по уровню владения языком:</w:t>
      </w:r>
    </w:p>
    <w:bookmarkEnd w:id="266"/>
    <w:bookmarkStart w:name="z787" w:id="267"/>
    <w:p>
      <w:pPr>
        <w:spacing w:after="0"/>
        <w:ind w:left="0"/>
        <w:jc w:val="both"/>
      </w:pPr>
      <w:r>
        <w:rPr>
          <w:rFonts w:ascii="Times New Roman"/>
          <w:b w:val="false"/>
          <w:i w:val="false"/>
          <w:color w:val="000000"/>
          <w:sz w:val="28"/>
        </w:rPr>
        <w:t>
      1) "педагог-модератор":</w:t>
      </w:r>
    </w:p>
    <w:bookmarkEnd w:id="267"/>
    <w:bookmarkStart w:name="z788" w:id="268"/>
    <w:p>
      <w:pPr>
        <w:spacing w:after="0"/>
        <w:ind w:left="0"/>
        <w:jc w:val="both"/>
      </w:pPr>
      <w:r>
        <w:rPr>
          <w:rFonts w:ascii="Times New Roman"/>
          <w:b w:val="false"/>
          <w:i w:val="false"/>
          <w:color w:val="000000"/>
          <w:sz w:val="28"/>
        </w:rPr>
        <w:t>
      английский язык: айелтс (IELTS) – 6,5 баллов или тойфл (TOEFL) (іnternet Based Test (іBT))– 79-84 баллов;</w:t>
      </w:r>
    </w:p>
    <w:bookmarkEnd w:id="268"/>
    <w:bookmarkStart w:name="z789" w:id="269"/>
    <w:p>
      <w:pPr>
        <w:spacing w:after="0"/>
        <w:ind w:left="0"/>
        <w:jc w:val="both"/>
      </w:pPr>
      <w:r>
        <w:rPr>
          <w:rFonts w:ascii="Times New Roman"/>
          <w:b w:val="false"/>
          <w:i w:val="false"/>
          <w:color w:val="000000"/>
          <w:sz w:val="28"/>
        </w:rPr>
        <w:t>
      французский язык: дельф (DELF) – В2;</w:t>
      </w:r>
    </w:p>
    <w:bookmarkEnd w:id="269"/>
    <w:bookmarkStart w:name="z790" w:id="270"/>
    <w:p>
      <w:pPr>
        <w:spacing w:after="0"/>
        <w:ind w:left="0"/>
        <w:jc w:val="both"/>
      </w:pPr>
      <w:r>
        <w:rPr>
          <w:rFonts w:ascii="Times New Roman"/>
          <w:b w:val="false"/>
          <w:i w:val="false"/>
          <w:color w:val="000000"/>
          <w:sz w:val="28"/>
        </w:rPr>
        <w:t>
      немецкий язык: гесэцэтификат (GoetheZertifikat) – В2;</w:t>
      </w:r>
    </w:p>
    <w:bookmarkEnd w:id="270"/>
    <w:bookmarkStart w:name="z791" w:id="271"/>
    <w:p>
      <w:pPr>
        <w:spacing w:after="0"/>
        <w:ind w:left="0"/>
        <w:jc w:val="both"/>
      </w:pPr>
      <w:r>
        <w:rPr>
          <w:rFonts w:ascii="Times New Roman"/>
          <w:b w:val="false"/>
          <w:i w:val="false"/>
          <w:color w:val="000000"/>
          <w:sz w:val="28"/>
        </w:rPr>
        <w:t>
      2) "педагог-эксперт":</w:t>
      </w:r>
    </w:p>
    <w:bookmarkEnd w:id="271"/>
    <w:bookmarkStart w:name="z792" w:id="272"/>
    <w:p>
      <w:pPr>
        <w:spacing w:after="0"/>
        <w:ind w:left="0"/>
        <w:jc w:val="both"/>
      </w:pPr>
      <w:r>
        <w:rPr>
          <w:rFonts w:ascii="Times New Roman"/>
          <w:b w:val="false"/>
          <w:i w:val="false"/>
          <w:color w:val="000000"/>
          <w:sz w:val="28"/>
        </w:rPr>
        <w:t>
      английский язык: айелтс (IELTS) – 6,5 баллов или тойфл (TOEFL) (іnternet Based Test (іBT)) – 85-93 баллов;</w:t>
      </w:r>
    </w:p>
    <w:bookmarkEnd w:id="272"/>
    <w:bookmarkStart w:name="z793" w:id="273"/>
    <w:p>
      <w:pPr>
        <w:spacing w:after="0"/>
        <w:ind w:left="0"/>
        <w:jc w:val="both"/>
      </w:pPr>
      <w:r>
        <w:rPr>
          <w:rFonts w:ascii="Times New Roman"/>
          <w:b w:val="false"/>
          <w:i w:val="false"/>
          <w:color w:val="000000"/>
          <w:sz w:val="28"/>
        </w:rPr>
        <w:t>
      французский язык: дельф (DELF) – В2;</w:t>
      </w:r>
    </w:p>
    <w:bookmarkEnd w:id="273"/>
    <w:bookmarkStart w:name="z794" w:id="274"/>
    <w:p>
      <w:pPr>
        <w:spacing w:after="0"/>
        <w:ind w:left="0"/>
        <w:jc w:val="both"/>
      </w:pPr>
      <w:r>
        <w:rPr>
          <w:rFonts w:ascii="Times New Roman"/>
          <w:b w:val="false"/>
          <w:i w:val="false"/>
          <w:color w:val="000000"/>
          <w:sz w:val="28"/>
        </w:rPr>
        <w:t>
      немецкий язык: гесэ-цэтификат (Goethe-Zertifikat) – В2;</w:t>
      </w:r>
    </w:p>
    <w:bookmarkEnd w:id="274"/>
    <w:bookmarkStart w:name="z795" w:id="275"/>
    <w:p>
      <w:pPr>
        <w:spacing w:after="0"/>
        <w:ind w:left="0"/>
        <w:jc w:val="both"/>
      </w:pPr>
      <w:r>
        <w:rPr>
          <w:rFonts w:ascii="Times New Roman"/>
          <w:b w:val="false"/>
          <w:i w:val="false"/>
          <w:color w:val="000000"/>
          <w:sz w:val="28"/>
        </w:rPr>
        <w:t>
      3) "педагог-исследователь":</w:t>
      </w:r>
    </w:p>
    <w:bookmarkEnd w:id="275"/>
    <w:bookmarkStart w:name="z796" w:id="276"/>
    <w:p>
      <w:pPr>
        <w:spacing w:after="0"/>
        <w:ind w:left="0"/>
        <w:jc w:val="both"/>
      </w:pPr>
      <w:r>
        <w:rPr>
          <w:rFonts w:ascii="Times New Roman"/>
          <w:b w:val="false"/>
          <w:i w:val="false"/>
          <w:color w:val="000000"/>
          <w:sz w:val="28"/>
        </w:rPr>
        <w:t>
      английский язык: айелтс (IELTS) – 7 баллов или тойфл (TOEFL) (Интернет бейсд тест (Ай Би Ти) іnternet Based Test (іBT)) – 94-101 баллов;</w:t>
      </w:r>
    </w:p>
    <w:bookmarkEnd w:id="276"/>
    <w:bookmarkStart w:name="z797" w:id="277"/>
    <w:p>
      <w:pPr>
        <w:spacing w:after="0"/>
        <w:ind w:left="0"/>
        <w:jc w:val="both"/>
      </w:pPr>
      <w:r>
        <w:rPr>
          <w:rFonts w:ascii="Times New Roman"/>
          <w:b w:val="false"/>
          <w:i w:val="false"/>
          <w:color w:val="000000"/>
          <w:sz w:val="28"/>
        </w:rPr>
        <w:t>
      французский язык: Дельф (DELF) – С1;</w:t>
      </w:r>
    </w:p>
    <w:bookmarkEnd w:id="277"/>
    <w:bookmarkStart w:name="z798" w:id="278"/>
    <w:p>
      <w:pPr>
        <w:spacing w:after="0"/>
        <w:ind w:left="0"/>
        <w:jc w:val="both"/>
      </w:pPr>
      <w:r>
        <w:rPr>
          <w:rFonts w:ascii="Times New Roman"/>
          <w:b w:val="false"/>
          <w:i w:val="false"/>
          <w:color w:val="000000"/>
          <w:sz w:val="28"/>
        </w:rPr>
        <w:t>
      немецкий язык: гесэ-цэтификат (Goethe-Zertifikat) – С1;</w:t>
      </w:r>
    </w:p>
    <w:bookmarkEnd w:id="278"/>
    <w:bookmarkStart w:name="z799" w:id="279"/>
    <w:p>
      <w:pPr>
        <w:spacing w:after="0"/>
        <w:ind w:left="0"/>
        <w:jc w:val="both"/>
      </w:pPr>
      <w:r>
        <w:rPr>
          <w:rFonts w:ascii="Times New Roman"/>
          <w:b w:val="false"/>
          <w:i w:val="false"/>
          <w:color w:val="000000"/>
          <w:sz w:val="28"/>
        </w:rPr>
        <w:t>
      4) "педагог-мастер":</w:t>
      </w:r>
    </w:p>
    <w:bookmarkEnd w:id="279"/>
    <w:bookmarkStart w:name="z800" w:id="280"/>
    <w:p>
      <w:pPr>
        <w:spacing w:after="0"/>
        <w:ind w:left="0"/>
        <w:jc w:val="both"/>
      </w:pPr>
      <w:r>
        <w:rPr>
          <w:rFonts w:ascii="Times New Roman"/>
          <w:b w:val="false"/>
          <w:i w:val="false"/>
          <w:color w:val="000000"/>
          <w:sz w:val="28"/>
        </w:rPr>
        <w:t>
      английский язык: Айелтс (IELTS) – 7,5 баллов или тойфл (TOEFL) (Интернет бейсд тест (Ай Би Ти) іnternet Based Test (іBT)) – 102-109 баллов;</w:t>
      </w:r>
    </w:p>
    <w:bookmarkEnd w:id="280"/>
    <w:bookmarkStart w:name="z801" w:id="281"/>
    <w:p>
      <w:pPr>
        <w:spacing w:after="0"/>
        <w:ind w:left="0"/>
        <w:jc w:val="both"/>
      </w:pPr>
      <w:r>
        <w:rPr>
          <w:rFonts w:ascii="Times New Roman"/>
          <w:b w:val="false"/>
          <w:i w:val="false"/>
          <w:color w:val="000000"/>
          <w:sz w:val="28"/>
        </w:rPr>
        <w:t>
      французский язык: Дельф (DELF) – С1;</w:t>
      </w:r>
    </w:p>
    <w:bookmarkEnd w:id="281"/>
    <w:bookmarkStart w:name="z802" w:id="282"/>
    <w:p>
      <w:pPr>
        <w:spacing w:after="0"/>
        <w:ind w:left="0"/>
        <w:jc w:val="both"/>
      </w:pPr>
      <w:r>
        <w:rPr>
          <w:rFonts w:ascii="Times New Roman"/>
          <w:b w:val="false"/>
          <w:i w:val="false"/>
          <w:color w:val="000000"/>
          <w:sz w:val="28"/>
        </w:rPr>
        <w:t xml:space="preserve">
      немецкий язык: гесэ-цэтификат (Goethe-Zertifikat) – С1. </w:t>
      </w:r>
    </w:p>
    <w:bookmarkEnd w:id="282"/>
    <w:bookmarkStart w:name="z803" w:id="283"/>
    <w:p>
      <w:pPr>
        <w:spacing w:after="0"/>
        <w:ind w:left="0"/>
        <w:jc w:val="both"/>
      </w:pPr>
      <w:r>
        <w:rPr>
          <w:rFonts w:ascii="Times New Roman"/>
          <w:b w:val="false"/>
          <w:i w:val="false"/>
          <w:color w:val="000000"/>
          <w:sz w:val="28"/>
        </w:rPr>
        <w:t>
      56. Педагогам иностранных (китайский, турецкий, арабский и другие) языков на основании заявления и действующего сертификата, официально признанного в странах носителях языка, Комиссией присваивается квалификационная категория по итогам комплексного аналитического обобщения результатов деятельности, без прохождения процедуры ОЗП:</w:t>
      </w:r>
    </w:p>
    <w:bookmarkEnd w:id="283"/>
    <w:bookmarkStart w:name="z804" w:id="284"/>
    <w:p>
      <w:pPr>
        <w:spacing w:after="0"/>
        <w:ind w:left="0"/>
        <w:jc w:val="both"/>
      </w:pPr>
      <w:r>
        <w:rPr>
          <w:rFonts w:ascii="Times New Roman"/>
          <w:b w:val="false"/>
          <w:i w:val="false"/>
          <w:color w:val="000000"/>
          <w:sz w:val="28"/>
        </w:rPr>
        <w:t>
      "педагог-модератор" – уровень В2;</w:t>
      </w:r>
    </w:p>
    <w:bookmarkEnd w:id="284"/>
    <w:bookmarkStart w:name="z805" w:id="285"/>
    <w:p>
      <w:pPr>
        <w:spacing w:after="0"/>
        <w:ind w:left="0"/>
        <w:jc w:val="both"/>
      </w:pPr>
      <w:r>
        <w:rPr>
          <w:rFonts w:ascii="Times New Roman"/>
          <w:b w:val="false"/>
          <w:i w:val="false"/>
          <w:color w:val="000000"/>
          <w:sz w:val="28"/>
        </w:rPr>
        <w:t>
      "педагог-эксперт" – уровень С1 или С2.</w:t>
      </w:r>
    </w:p>
    <w:bookmarkEnd w:id="285"/>
    <w:bookmarkStart w:name="z806" w:id="286"/>
    <w:p>
      <w:pPr>
        <w:spacing w:after="0"/>
        <w:ind w:left="0"/>
        <w:jc w:val="both"/>
      </w:pPr>
      <w:r>
        <w:rPr>
          <w:rFonts w:ascii="Times New Roman"/>
          <w:b w:val="false"/>
          <w:i w:val="false"/>
          <w:color w:val="000000"/>
          <w:sz w:val="28"/>
        </w:rPr>
        <w:t>
      57. Педагоги всех должностей освобождаются от сдачи ОЗП и проходят комплексное обобщение результатов деятельности в следующих случаях:</w:t>
      </w:r>
    </w:p>
    <w:bookmarkEnd w:id="286"/>
    <w:bookmarkStart w:name="z807" w:id="287"/>
    <w:p>
      <w:pPr>
        <w:spacing w:after="0"/>
        <w:ind w:left="0"/>
        <w:jc w:val="both"/>
      </w:pPr>
      <w:r>
        <w:rPr>
          <w:rFonts w:ascii="Times New Roman"/>
          <w:b w:val="false"/>
          <w:i w:val="false"/>
          <w:color w:val="000000"/>
          <w:sz w:val="28"/>
        </w:rPr>
        <w:t>
      1) при подтверждении ранее присвоенной квалификационной категории по действующей системе педагогами, имеющими педагогический стаж 30 (тридцать) и более лет;</w:t>
      </w:r>
    </w:p>
    <w:bookmarkEnd w:id="287"/>
    <w:bookmarkStart w:name="z808" w:id="288"/>
    <w:p>
      <w:pPr>
        <w:spacing w:after="0"/>
        <w:ind w:left="0"/>
        <w:jc w:val="both"/>
      </w:pPr>
      <w:r>
        <w:rPr>
          <w:rFonts w:ascii="Times New Roman"/>
          <w:b w:val="false"/>
          <w:i w:val="false"/>
          <w:color w:val="000000"/>
          <w:sz w:val="28"/>
        </w:rPr>
        <w:t>
      2) при присвоении квалификационной категории "педагог-модератор" педагогами, имеющими "первую" или "высшую" квалификационную категорию;</w:t>
      </w:r>
    </w:p>
    <w:bookmarkEnd w:id="288"/>
    <w:bookmarkStart w:name="z809" w:id="289"/>
    <w:p>
      <w:pPr>
        <w:spacing w:after="0"/>
        <w:ind w:left="0"/>
        <w:jc w:val="both"/>
      </w:pPr>
      <w:r>
        <w:rPr>
          <w:rFonts w:ascii="Times New Roman"/>
          <w:b w:val="false"/>
          <w:i w:val="false"/>
          <w:color w:val="000000"/>
          <w:sz w:val="28"/>
        </w:rPr>
        <w:t>
      3) при подтверждении квалификационных категорий "педагог-исследователь", "педагог-мастер" не более двух раз подряд.</w:t>
      </w:r>
    </w:p>
    <w:bookmarkEnd w:id="289"/>
    <w:bookmarkStart w:name="z810" w:id="290"/>
    <w:p>
      <w:pPr>
        <w:spacing w:after="0"/>
        <w:ind w:left="0"/>
        <w:jc w:val="left"/>
      </w:pPr>
      <w:r>
        <w:rPr>
          <w:rFonts w:ascii="Times New Roman"/>
          <w:b/>
          <w:i w:val="false"/>
          <w:color w:val="000000"/>
        </w:rPr>
        <w:t xml:space="preserve"> Параграф 4. Порядок проведения комплексного аналитического обобщения результатов деятельности</w:t>
      </w:r>
    </w:p>
    <w:bookmarkEnd w:id="290"/>
    <w:bookmarkStart w:name="z811" w:id="291"/>
    <w:p>
      <w:pPr>
        <w:spacing w:after="0"/>
        <w:ind w:left="0"/>
        <w:jc w:val="both"/>
      </w:pPr>
      <w:r>
        <w:rPr>
          <w:rFonts w:ascii="Times New Roman"/>
          <w:b w:val="false"/>
          <w:i w:val="false"/>
          <w:color w:val="000000"/>
          <w:sz w:val="28"/>
        </w:rPr>
        <w:t>
      58. Комиссия рассматривает материалы (портфолио) педагогов в период с января по август.</w:t>
      </w:r>
    </w:p>
    <w:bookmarkEnd w:id="291"/>
    <w:bookmarkStart w:name="z812" w:id="292"/>
    <w:p>
      <w:pPr>
        <w:spacing w:after="0"/>
        <w:ind w:left="0"/>
        <w:jc w:val="both"/>
      </w:pPr>
      <w:r>
        <w:rPr>
          <w:rFonts w:ascii="Times New Roman"/>
          <w:b w:val="false"/>
          <w:i w:val="false"/>
          <w:color w:val="000000"/>
          <w:sz w:val="28"/>
        </w:rPr>
        <w:t xml:space="preserve">
      59. В материалы (портфолио) включается эссе (250-300 слов) педагога. Темы эссе ежегодно определяются уполномоченным органом в области образования. </w:t>
      </w:r>
    </w:p>
    <w:bookmarkEnd w:id="292"/>
    <w:bookmarkStart w:name="z813" w:id="293"/>
    <w:p>
      <w:pPr>
        <w:spacing w:after="0"/>
        <w:ind w:left="0"/>
        <w:jc w:val="both"/>
      </w:pPr>
      <w:r>
        <w:rPr>
          <w:rFonts w:ascii="Times New Roman"/>
          <w:b w:val="false"/>
          <w:i w:val="false"/>
          <w:color w:val="000000"/>
          <w:sz w:val="28"/>
        </w:rPr>
        <w:t>
      При формировании материалов (портфолио) соблюдается принцип академической честности.</w:t>
      </w:r>
    </w:p>
    <w:bookmarkEnd w:id="293"/>
    <w:bookmarkStart w:name="z814" w:id="294"/>
    <w:p>
      <w:pPr>
        <w:spacing w:after="0"/>
        <w:ind w:left="0"/>
        <w:jc w:val="both"/>
      </w:pPr>
      <w:r>
        <w:rPr>
          <w:rFonts w:ascii="Times New Roman"/>
          <w:b w:val="false"/>
          <w:i w:val="false"/>
          <w:color w:val="000000"/>
          <w:sz w:val="28"/>
        </w:rPr>
        <w:t>
      60. Материалы (портфолио) педагога на квалификационную категорию "педагог-модератор", "педагог-эксперт" формируются на Платформе через сбор и обработку документов (сведений) из различных баз данных.</w:t>
      </w:r>
    </w:p>
    <w:bookmarkEnd w:id="294"/>
    <w:bookmarkStart w:name="z815" w:id="295"/>
    <w:p>
      <w:pPr>
        <w:spacing w:after="0"/>
        <w:ind w:left="0"/>
        <w:jc w:val="both"/>
      </w:pPr>
      <w:r>
        <w:rPr>
          <w:rFonts w:ascii="Times New Roman"/>
          <w:b w:val="false"/>
          <w:i w:val="false"/>
          <w:color w:val="000000"/>
          <w:sz w:val="28"/>
        </w:rPr>
        <w:t xml:space="preserve">
      В случае отсутствия оцифрованных данных или документов (сведений), формирующихся на Платформе из различных баз данных, данные вносятся вручную ответственным лицом, назначенным приказом первого руководителя организации образования. </w:t>
      </w:r>
    </w:p>
    <w:bookmarkEnd w:id="295"/>
    <w:bookmarkStart w:name="z816" w:id="296"/>
    <w:p>
      <w:pPr>
        <w:spacing w:after="0"/>
        <w:ind w:left="0"/>
        <w:jc w:val="both"/>
      </w:pPr>
      <w:r>
        <w:rPr>
          <w:rFonts w:ascii="Times New Roman"/>
          <w:b w:val="false"/>
          <w:i w:val="false"/>
          <w:color w:val="000000"/>
          <w:sz w:val="28"/>
        </w:rPr>
        <w:t xml:space="preserve">
      Педагог проверяет в личном кабинете полноту введенных и собранных автоматически данных. </w:t>
      </w:r>
    </w:p>
    <w:bookmarkEnd w:id="296"/>
    <w:bookmarkStart w:name="z817" w:id="297"/>
    <w:p>
      <w:pPr>
        <w:spacing w:after="0"/>
        <w:ind w:left="0"/>
        <w:jc w:val="both"/>
      </w:pPr>
      <w:r>
        <w:rPr>
          <w:rFonts w:ascii="Times New Roman"/>
          <w:b w:val="false"/>
          <w:i w:val="false"/>
          <w:color w:val="000000"/>
          <w:sz w:val="28"/>
        </w:rPr>
        <w:t>
      Комиссия не вносит изменения или дополнения в материалы (портфолио) педагога.</w:t>
      </w:r>
    </w:p>
    <w:bookmarkEnd w:id="297"/>
    <w:bookmarkStart w:name="z818" w:id="298"/>
    <w:p>
      <w:pPr>
        <w:spacing w:after="0"/>
        <w:ind w:left="0"/>
        <w:jc w:val="both"/>
      </w:pPr>
      <w:r>
        <w:rPr>
          <w:rFonts w:ascii="Times New Roman"/>
          <w:b w:val="false"/>
          <w:i w:val="false"/>
          <w:color w:val="000000"/>
          <w:sz w:val="28"/>
        </w:rPr>
        <w:t xml:space="preserve">
      61. Члены Комиссии заполняют листы оценивания материалов (портфолио) педагога согласно </w:t>
      </w:r>
      <w:r>
        <w:rPr>
          <w:rFonts w:ascii="Times New Roman"/>
          <w:b w:val="false"/>
          <w:i w:val="false"/>
          <w:color w:val="000000"/>
          <w:sz w:val="28"/>
        </w:rPr>
        <w:t>приложению 12</w:t>
      </w:r>
      <w:r>
        <w:rPr>
          <w:rFonts w:ascii="Times New Roman"/>
          <w:b w:val="false"/>
          <w:i w:val="false"/>
          <w:color w:val="000000"/>
          <w:sz w:val="28"/>
        </w:rPr>
        <w:t xml:space="preserve"> и листы оценивания материалов (портфолио) руководителя организации образования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Лист наблюдения урока (занятия, организованной деятельности, мероприятия) педагога организации среднего (специального), дополнительного, технического и профессионального, послесреднего образования, организаций образования для детей-сирот и детей, оставшихся без попечения родителей заполняется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298"/>
    <w:bookmarkStart w:name="z819" w:id="299"/>
    <w:p>
      <w:pPr>
        <w:spacing w:after="0"/>
        <w:ind w:left="0"/>
        <w:jc w:val="both"/>
      </w:pPr>
      <w:r>
        <w:rPr>
          <w:rFonts w:ascii="Times New Roman"/>
          <w:b w:val="false"/>
          <w:i w:val="false"/>
          <w:color w:val="000000"/>
          <w:sz w:val="28"/>
        </w:rPr>
        <w:t>
      При рассмотрении материалов (портфолио) педагога ведется аудио- или видеозапись, которая хранится в аттестующем органе не менее одного года.</w:t>
      </w:r>
    </w:p>
    <w:bookmarkEnd w:id="299"/>
    <w:bookmarkStart w:name="z820" w:id="300"/>
    <w:p>
      <w:pPr>
        <w:spacing w:after="0"/>
        <w:ind w:left="0"/>
        <w:jc w:val="both"/>
      </w:pPr>
      <w:r>
        <w:rPr>
          <w:rFonts w:ascii="Times New Roman"/>
          <w:b w:val="false"/>
          <w:i w:val="false"/>
          <w:color w:val="000000"/>
          <w:sz w:val="28"/>
        </w:rPr>
        <w:t>
      62. Комиссия при рассмотрении материалов (портфолио) педагога осуществляет проверку соответствия сертификата ОЗП данным, представленным в базе данных организации, определенной уполномоченным органом в области образования.</w:t>
      </w:r>
    </w:p>
    <w:bookmarkEnd w:id="300"/>
    <w:bookmarkStart w:name="z821" w:id="301"/>
    <w:p>
      <w:pPr>
        <w:spacing w:after="0"/>
        <w:ind w:left="0"/>
        <w:jc w:val="both"/>
      </w:pPr>
      <w:r>
        <w:rPr>
          <w:rFonts w:ascii="Times New Roman"/>
          <w:b w:val="false"/>
          <w:i w:val="false"/>
          <w:color w:val="000000"/>
          <w:sz w:val="28"/>
        </w:rPr>
        <w:t>
      При установлении факта предоставления недостоверных сведений при формировании материалов (портфолио) педагог, руководитель (заведующий) отделом, методист методического кабинета (центра), заместитель руководителя организации образования, методического кабинета (центра) не допускается к прохождению аттестации на пять лет, первый руководитель организации образования, методического кабинета (центра) – на три года, при этом квалификационная категория педагогов снижается до категории "педагог", "руководитель", "заместитель руководителя". Последующая аттестация проводится на подтверждение (присвоение) квалификационной категории в соответствии с принципом последовательности в порядке, определяемом настоящими Правилами.</w:t>
      </w:r>
    </w:p>
    <w:bookmarkEnd w:id="301"/>
    <w:bookmarkStart w:name="z822" w:id="302"/>
    <w:p>
      <w:pPr>
        <w:spacing w:after="0"/>
        <w:ind w:left="0"/>
        <w:jc w:val="left"/>
      </w:pPr>
      <w:r>
        <w:rPr>
          <w:rFonts w:ascii="Times New Roman"/>
          <w:b/>
          <w:i w:val="false"/>
          <w:color w:val="000000"/>
        </w:rPr>
        <w:t xml:space="preserve"> Параграф 5. Порядок досрочного присвоения (подтверждения) квалификационных категорий педагогам</w:t>
      </w:r>
    </w:p>
    <w:bookmarkEnd w:id="302"/>
    <w:bookmarkStart w:name="z823" w:id="303"/>
    <w:p>
      <w:pPr>
        <w:spacing w:after="0"/>
        <w:ind w:left="0"/>
        <w:jc w:val="both"/>
      </w:pPr>
      <w:r>
        <w:rPr>
          <w:rFonts w:ascii="Times New Roman"/>
          <w:b w:val="false"/>
          <w:i w:val="false"/>
          <w:color w:val="000000"/>
          <w:sz w:val="28"/>
        </w:rPr>
        <w:t xml:space="preserve">
      63. Досрочное присвоение квалификационной категории допускается не менее, чем через 2 (два) года после очередной аттестации при наличии соответствующих результатов деятельности: </w:t>
      </w:r>
    </w:p>
    <w:bookmarkEnd w:id="303"/>
    <w:bookmarkStart w:name="z824" w:id="304"/>
    <w:p>
      <w:pPr>
        <w:spacing w:after="0"/>
        <w:ind w:left="0"/>
        <w:jc w:val="both"/>
      </w:pPr>
      <w:r>
        <w:rPr>
          <w:rFonts w:ascii="Times New Roman"/>
          <w:b w:val="false"/>
          <w:i w:val="false"/>
          <w:color w:val="000000"/>
          <w:sz w:val="28"/>
        </w:rPr>
        <w:t>
      1) "педагог-эксперт" - педагог должен соответствовать не менее четырем требованиям:</w:t>
      </w:r>
    </w:p>
    <w:bookmarkEnd w:id="304"/>
    <w:bookmarkStart w:name="z825" w:id="305"/>
    <w:p>
      <w:pPr>
        <w:spacing w:after="0"/>
        <w:ind w:left="0"/>
        <w:jc w:val="both"/>
      </w:pPr>
      <w:r>
        <w:rPr>
          <w:rFonts w:ascii="Times New Roman"/>
          <w:b w:val="false"/>
          <w:i w:val="false"/>
          <w:color w:val="000000"/>
          <w:sz w:val="28"/>
        </w:rPr>
        <w:t>
      является призером или победителем конкурсов профессионального мастерства на областном, республиканском уровнях в соответствии с Перечнем или перечнем, утвержденным органом управления образования областного уровня или уполномоченным органом соответствующей отрасли, согласованным уполномоченным органом в области образования;</w:t>
      </w:r>
    </w:p>
    <w:bookmarkEnd w:id="305"/>
    <w:bookmarkStart w:name="z826" w:id="306"/>
    <w:p>
      <w:pPr>
        <w:spacing w:after="0"/>
        <w:ind w:left="0"/>
        <w:jc w:val="both"/>
      </w:pPr>
      <w:r>
        <w:rPr>
          <w:rFonts w:ascii="Times New Roman"/>
          <w:b w:val="false"/>
          <w:i w:val="false"/>
          <w:color w:val="000000"/>
          <w:sz w:val="28"/>
        </w:rPr>
        <w:t>
      подготовил победителя или призера олимпиад, конкурсов, соревнований, чемпионатов на областном, республиканском уровнях в соответствии с Перечнем или перечнем, утвержденным управлением образованием области, или уполномоченным органом соответствующей отрасли, согласованным уполномоченным органом в области образования;</w:t>
      </w:r>
    </w:p>
    <w:bookmarkEnd w:id="306"/>
    <w:bookmarkStart w:name="z827" w:id="307"/>
    <w:p>
      <w:pPr>
        <w:spacing w:after="0"/>
        <w:ind w:left="0"/>
        <w:jc w:val="both"/>
      </w:pPr>
      <w:r>
        <w:rPr>
          <w:rFonts w:ascii="Times New Roman"/>
          <w:b w:val="false"/>
          <w:i w:val="false"/>
          <w:color w:val="000000"/>
          <w:sz w:val="28"/>
        </w:rPr>
        <w:t>
      удостоен звания "Лучший педагог" районного/городского уровня;</w:t>
      </w:r>
    </w:p>
    <w:bookmarkEnd w:id="307"/>
    <w:bookmarkStart w:name="z828" w:id="308"/>
    <w:p>
      <w:pPr>
        <w:spacing w:after="0"/>
        <w:ind w:left="0"/>
        <w:jc w:val="both"/>
      </w:pPr>
      <w:r>
        <w:rPr>
          <w:rFonts w:ascii="Times New Roman"/>
          <w:b w:val="false"/>
          <w:i w:val="false"/>
          <w:color w:val="000000"/>
          <w:sz w:val="28"/>
        </w:rPr>
        <w:t>
      обобщает опыт на уровне области, городов республиканского значения, республики (для подведомственных организаций и организаций образования отраслевых государственных органов);</w:t>
      </w:r>
    </w:p>
    <w:bookmarkEnd w:id="308"/>
    <w:bookmarkStart w:name="z829" w:id="309"/>
    <w:p>
      <w:pPr>
        <w:spacing w:after="0"/>
        <w:ind w:left="0"/>
        <w:jc w:val="both"/>
      </w:pPr>
      <w:r>
        <w:rPr>
          <w:rFonts w:ascii="Times New Roman"/>
          <w:b w:val="false"/>
          <w:i w:val="false"/>
          <w:color w:val="000000"/>
          <w:sz w:val="28"/>
        </w:rPr>
        <w:t>
      является автором учебно-методического комплекса или программы или методических материалов, рекомендованных учебно-методическим советом отдела образования района/города;</w:t>
      </w:r>
    </w:p>
    <w:bookmarkEnd w:id="309"/>
    <w:bookmarkStart w:name="z830" w:id="310"/>
    <w:p>
      <w:pPr>
        <w:spacing w:after="0"/>
        <w:ind w:left="0"/>
        <w:jc w:val="both"/>
      </w:pPr>
      <w:r>
        <w:rPr>
          <w:rFonts w:ascii="Times New Roman"/>
          <w:b w:val="false"/>
          <w:i w:val="false"/>
          <w:color w:val="000000"/>
          <w:sz w:val="28"/>
        </w:rPr>
        <w:t>
      владеет английским языком на уровне не ниже С1 (CEFR) и преподает предметы на английском языке;</w:t>
      </w:r>
    </w:p>
    <w:bookmarkEnd w:id="310"/>
    <w:bookmarkStart w:name="z831" w:id="311"/>
    <w:p>
      <w:pPr>
        <w:spacing w:after="0"/>
        <w:ind w:left="0"/>
        <w:jc w:val="both"/>
      </w:pPr>
      <w:r>
        <w:rPr>
          <w:rFonts w:ascii="Times New Roman"/>
          <w:b w:val="false"/>
          <w:i w:val="false"/>
          <w:color w:val="000000"/>
          <w:sz w:val="28"/>
        </w:rPr>
        <w:t>
      является кандидатом или мастером спорта международного класса по профилирующему предмету;</w:t>
      </w:r>
    </w:p>
    <w:bookmarkEnd w:id="311"/>
    <w:bookmarkStart w:name="z832" w:id="312"/>
    <w:p>
      <w:pPr>
        <w:spacing w:after="0"/>
        <w:ind w:left="0"/>
        <w:jc w:val="both"/>
      </w:pPr>
      <w:r>
        <w:rPr>
          <w:rFonts w:ascii="Times New Roman"/>
          <w:b w:val="false"/>
          <w:i w:val="false"/>
          <w:color w:val="000000"/>
          <w:sz w:val="28"/>
        </w:rPr>
        <w:t>
      является мастером производственного обучения, имеет высокий квалификационный разряд по профилю;</w:t>
      </w:r>
    </w:p>
    <w:bookmarkEnd w:id="312"/>
    <w:bookmarkStart w:name="z833" w:id="313"/>
    <w:p>
      <w:pPr>
        <w:spacing w:after="0"/>
        <w:ind w:left="0"/>
        <w:jc w:val="both"/>
      </w:pPr>
      <w:r>
        <w:rPr>
          <w:rFonts w:ascii="Times New Roman"/>
          <w:b w:val="false"/>
          <w:i w:val="false"/>
          <w:color w:val="000000"/>
          <w:sz w:val="28"/>
        </w:rPr>
        <w:t>
      является руководителем инновационной площадки или проекта (для методистов);</w:t>
      </w:r>
    </w:p>
    <w:bookmarkEnd w:id="313"/>
    <w:bookmarkStart w:name="z834" w:id="314"/>
    <w:p>
      <w:pPr>
        <w:spacing w:after="0"/>
        <w:ind w:left="0"/>
        <w:jc w:val="both"/>
      </w:pPr>
      <w:r>
        <w:rPr>
          <w:rFonts w:ascii="Times New Roman"/>
          <w:b w:val="false"/>
          <w:i w:val="false"/>
          <w:color w:val="000000"/>
          <w:sz w:val="28"/>
        </w:rPr>
        <w:t>
      2) "педагог-исследователь" - педагог должен соответствовать не менее пяти требованиям:</w:t>
      </w:r>
    </w:p>
    <w:bookmarkEnd w:id="314"/>
    <w:bookmarkStart w:name="z835" w:id="315"/>
    <w:p>
      <w:pPr>
        <w:spacing w:after="0"/>
        <w:ind w:left="0"/>
        <w:jc w:val="both"/>
      </w:pPr>
      <w:r>
        <w:rPr>
          <w:rFonts w:ascii="Times New Roman"/>
          <w:b w:val="false"/>
          <w:i w:val="false"/>
          <w:color w:val="000000"/>
          <w:sz w:val="28"/>
        </w:rPr>
        <w:t>
      является призером или победителем конкурсов профессионального мастерства на областном, республиканском, международном уровнях в соответствии с Перечнем или перечнем, утвержденным уполномоченным органом соответствующей отрасли, согласованным уполномоченным органом в области образования;</w:t>
      </w:r>
    </w:p>
    <w:bookmarkEnd w:id="315"/>
    <w:bookmarkStart w:name="z836" w:id="316"/>
    <w:p>
      <w:pPr>
        <w:spacing w:after="0"/>
        <w:ind w:left="0"/>
        <w:jc w:val="both"/>
      </w:pPr>
      <w:r>
        <w:rPr>
          <w:rFonts w:ascii="Times New Roman"/>
          <w:b w:val="false"/>
          <w:i w:val="false"/>
          <w:color w:val="000000"/>
          <w:sz w:val="28"/>
        </w:rPr>
        <w:t>
      подготовил победителя или призера олимпиад, конкурсов, соревнований, чемпионатов на республиканском, международном уровнях в соответствии с Перечнем или перечнем, утвержденным уполномоченным органом соответствующей отрасли, согласованным уполномоченным органом в области образования;</w:t>
      </w:r>
    </w:p>
    <w:bookmarkEnd w:id="316"/>
    <w:bookmarkStart w:name="z837" w:id="317"/>
    <w:p>
      <w:pPr>
        <w:spacing w:after="0"/>
        <w:ind w:left="0"/>
        <w:jc w:val="both"/>
      </w:pPr>
      <w:r>
        <w:rPr>
          <w:rFonts w:ascii="Times New Roman"/>
          <w:b w:val="false"/>
          <w:i w:val="false"/>
          <w:color w:val="000000"/>
          <w:sz w:val="28"/>
        </w:rPr>
        <w:t>
      является автором учебно-методического комплекса, программы, рекомендованных учебно-методическим советом при управлении образованием или республиканским учебно-методическим советом;</w:t>
      </w:r>
    </w:p>
    <w:bookmarkEnd w:id="317"/>
    <w:bookmarkStart w:name="z838" w:id="318"/>
    <w:p>
      <w:pPr>
        <w:spacing w:after="0"/>
        <w:ind w:left="0"/>
        <w:jc w:val="both"/>
      </w:pPr>
      <w:r>
        <w:rPr>
          <w:rFonts w:ascii="Times New Roman"/>
          <w:b w:val="false"/>
          <w:i w:val="false"/>
          <w:color w:val="000000"/>
          <w:sz w:val="28"/>
        </w:rPr>
        <w:t>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w:t>
      </w:r>
    </w:p>
    <w:bookmarkEnd w:id="318"/>
    <w:bookmarkStart w:name="z839" w:id="319"/>
    <w:p>
      <w:pPr>
        <w:spacing w:after="0"/>
        <w:ind w:left="0"/>
        <w:jc w:val="both"/>
      </w:pPr>
      <w:r>
        <w:rPr>
          <w:rFonts w:ascii="Times New Roman"/>
          <w:b w:val="false"/>
          <w:i w:val="false"/>
          <w:color w:val="000000"/>
          <w:sz w:val="28"/>
        </w:rPr>
        <w:t>
      обобщает опыт на уровне области, городов республиканского значения и столицы, республики (для подведомственных организаций и организаций образования отраслевых государственных органов) на учебно-методическом совете при управлении образования;</w:t>
      </w:r>
    </w:p>
    <w:bookmarkEnd w:id="319"/>
    <w:bookmarkStart w:name="z840" w:id="320"/>
    <w:p>
      <w:pPr>
        <w:spacing w:after="0"/>
        <w:ind w:left="0"/>
        <w:jc w:val="both"/>
      </w:pPr>
      <w:r>
        <w:rPr>
          <w:rFonts w:ascii="Times New Roman"/>
          <w:b w:val="false"/>
          <w:i w:val="false"/>
          <w:color w:val="000000"/>
          <w:sz w:val="28"/>
        </w:rPr>
        <w:t>
      удостоен звания "Лучший педагог" областного уровня;</w:t>
      </w:r>
    </w:p>
    <w:bookmarkEnd w:id="320"/>
    <w:bookmarkStart w:name="z841" w:id="321"/>
    <w:p>
      <w:pPr>
        <w:spacing w:after="0"/>
        <w:ind w:left="0"/>
        <w:jc w:val="both"/>
      </w:pPr>
      <w:r>
        <w:rPr>
          <w:rFonts w:ascii="Times New Roman"/>
          <w:b w:val="false"/>
          <w:i w:val="false"/>
          <w:color w:val="000000"/>
          <w:sz w:val="28"/>
        </w:rPr>
        <w:t>
      является руководителем инновационной площадки или проекта (для методистов);</w:t>
      </w:r>
    </w:p>
    <w:bookmarkEnd w:id="321"/>
    <w:bookmarkStart w:name="z842" w:id="322"/>
    <w:p>
      <w:pPr>
        <w:spacing w:after="0"/>
        <w:ind w:left="0"/>
        <w:jc w:val="both"/>
      </w:pPr>
      <w:r>
        <w:rPr>
          <w:rFonts w:ascii="Times New Roman"/>
          <w:b w:val="false"/>
          <w:i w:val="false"/>
          <w:color w:val="000000"/>
          <w:sz w:val="28"/>
        </w:rPr>
        <w:t>
      публикация на основе исследовательской (инновационной, творческой) деятельности в изданиях, рекомендованных уполномоченным органом в области образования (для методистов);</w:t>
      </w:r>
    </w:p>
    <w:bookmarkEnd w:id="322"/>
    <w:bookmarkStart w:name="z843" w:id="323"/>
    <w:p>
      <w:pPr>
        <w:spacing w:after="0"/>
        <w:ind w:left="0"/>
        <w:jc w:val="both"/>
      </w:pPr>
      <w:r>
        <w:rPr>
          <w:rFonts w:ascii="Times New Roman"/>
          <w:b w:val="false"/>
          <w:i w:val="false"/>
          <w:color w:val="000000"/>
          <w:sz w:val="28"/>
        </w:rPr>
        <w:t>
      транслирует опыт на уровне области, городов республиканского значения и столицы;</w:t>
      </w:r>
    </w:p>
    <w:bookmarkEnd w:id="323"/>
    <w:bookmarkStart w:name="z844" w:id="324"/>
    <w:p>
      <w:pPr>
        <w:spacing w:after="0"/>
        <w:ind w:left="0"/>
        <w:jc w:val="both"/>
      </w:pPr>
      <w:r>
        <w:rPr>
          <w:rFonts w:ascii="Times New Roman"/>
          <w:b w:val="false"/>
          <w:i w:val="false"/>
          <w:color w:val="000000"/>
          <w:sz w:val="28"/>
        </w:rPr>
        <w:t>
      имеет степень кандидата наук/доктора или доктора PhD и стаж педагогической работы не менее трех лет;</w:t>
      </w:r>
    </w:p>
    <w:bookmarkEnd w:id="324"/>
    <w:bookmarkStart w:name="z845" w:id="325"/>
    <w:p>
      <w:pPr>
        <w:spacing w:after="0"/>
        <w:ind w:left="0"/>
        <w:jc w:val="both"/>
      </w:pPr>
      <w:r>
        <w:rPr>
          <w:rFonts w:ascii="Times New Roman"/>
          <w:b w:val="false"/>
          <w:i w:val="false"/>
          <w:color w:val="000000"/>
          <w:sz w:val="28"/>
        </w:rPr>
        <w:t>
      3) "педагог-мастер" - педагог должен соответствовать не менее шести требованиям:</w:t>
      </w:r>
    </w:p>
    <w:bookmarkEnd w:id="325"/>
    <w:bookmarkStart w:name="z846" w:id="326"/>
    <w:p>
      <w:pPr>
        <w:spacing w:after="0"/>
        <w:ind w:left="0"/>
        <w:jc w:val="both"/>
      </w:pPr>
      <w:r>
        <w:rPr>
          <w:rFonts w:ascii="Times New Roman"/>
          <w:b w:val="false"/>
          <w:i w:val="false"/>
          <w:color w:val="000000"/>
          <w:sz w:val="28"/>
        </w:rPr>
        <w:t>
      подготовил победителя или призера олимпиад, конкурсов, соревнований, чемпионатов на международном уровне в соответствии с Перечнем или перечнем, утвержденным уполномоченным органом соответствующей отрасли, согласованным уполномоченным органом в области образования;</w:t>
      </w:r>
    </w:p>
    <w:bookmarkEnd w:id="326"/>
    <w:bookmarkStart w:name="z847" w:id="327"/>
    <w:p>
      <w:pPr>
        <w:spacing w:after="0"/>
        <w:ind w:left="0"/>
        <w:jc w:val="both"/>
      </w:pPr>
      <w:r>
        <w:rPr>
          <w:rFonts w:ascii="Times New Roman"/>
          <w:b w:val="false"/>
          <w:i w:val="false"/>
          <w:color w:val="000000"/>
          <w:sz w:val="28"/>
        </w:rPr>
        <w:t>
      является победителем или призером международных конкурсов профессионального мастерства в соответствии с Перечнем или перечнем, утвержденным уполномоченным органом соответствующей отрасли, согласованным уполномоченным органом в области образования;</w:t>
      </w:r>
    </w:p>
    <w:bookmarkEnd w:id="327"/>
    <w:bookmarkStart w:name="z848" w:id="328"/>
    <w:p>
      <w:pPr>
        <w:spacing w:after="0"/>
        <w:ind w:left="0"/>
        <w:jc w:val="both"/>
      </w:pPr>
      <w:r>
        <w:rPr>
          <w:rFonts w:ascii="Times New Roman"/>
          <w:b w:val="false"/>
          <w:i w:val="false"/>
          <w:color w:val="000000"/>
          <w:sz w:val="28"/>
        </w:rPr>
        <w:t>
      является автором программ, рекомендованных республиканским учебно-методическим советом;</w:t>
      </w:r>
    </w:p>
    <w:bookmarkEnd w:id="328"/>
    <w:bookmarkStart w:name="z849" w:id="329"/>
    <w:p>
      <w:pPr>
        <w:spacing w:after="0"/>
        <w:ind w:left="0"/>
        <w:jc w:val="both"/>
      </w:pPr>
      <w:r>
        <w:rPr>
          <w:rFonts w:ascii="Times New Roman"/>
          <w:b w:val="false"/>
          <w:i w:val="false"/>
          <w:color w:val="000000"/>
          <w:sz w:val="28"/>
        </w:rPr>
        <w:t>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w:t>
      </w:r>
    </w:p>
    <w:bookmarkEnd w:id="329"/>
    <w:bookmarkStart w:name="z850" w:id="330"/>
    <w:p>
      <w:pPr>
        <w:spacing w:after="0"/>
        <w:ind w:left="0"/>
        <w:jc w:val="both"/>
      </w:pPr>
      <w:r>
        <w:rPr>
          <w:rFonts w:ascii="Times New Roman"/>
          <w:b w:val="false"/>
          <w:i w:val="false"/>
          <w:color w:val="000000"/>
          <w:sz w:val="28"/>
        </w:rPr>
        <w:t>
      имеет публикации на основе исследовательской (инновационной, творческой) деятельности в изданиях, рекомендованных уполномоченным органом в области образования;</w:t>
      </w:r>
    </w:p>
    <w:bookmarkEnd w:id="330"/>
    <w:bookmarkStart w:name="z851" w:id="331"/>
    <w:p>
      <w:pPr>
        <w:spacing w:after="0"/>
        <w:ind w:left="0"/>
        <w:jc w:val="both"/>
      </w:pPr>
      <w:r>
        <w:rPr>
          <w:rFonts w:ascii="Times New Roman"/>
          <w:b w:val="false"/>
          <w:i w:val="false"/>
          <w:color w:val="000000"/>
          <w:sz w:val="28"/>
        </w:rPr>
        <w:t xml:space="preserve">
      транслирует опыт на республиканском уровне; </w:t>
      </w:r>
    </w:p>
    <w:bookmarkEnd w:id="331"/>
    <w:bookmarkStart w:name="z852" w:id="332"/>
    <w:p>
      <w:pPr>
        <w:spacing w:after="0"/>
        <w:ind w:left="0"/>
        <w:jc w:val="both"/>
      </w:pPr>
      <w:r>
        <w:rPr>
          <w:rFonts w:ascii="Times New Roman"/>
          <w:b w:val="false"/>
          <w:i w:val="false"/>
          <w:color w:val="000000"/>
          <w:sz w:val="28"/>
        </w:rPr>
        <w:t>
      имеет степень кандидата наук/доктора или доктора PhD и стаж педагогической работы не менее пяти лет;</w:t>
      </w:r>
    </w:p>
    <w:bookmarkEnd w:id="332"/>
    <w:bookmarkStart w:name="z853" w:id="333"/>
    <w:p>
      <w:pPr>
        <w:spacing w:after="0"/>
        <w:ind w:left="0"/>
        <w:jc w:val="both"/>
      </w:pPr>
      <w:r>
        <w:rPr>
          <w:rFonts w:ascii="Times New Roman"/>
          <w:b w:val="false"/>
          <w:i w:val="false"/>
          <w:color w:val="000000"/>
          <w:sz w:val="28"/>
        </w:rPr>
        <w:t>
      удостоен звания "Лучший педагог" Республики Казахстан.</w:t>
      </w:r>
    </w:p>
    <w:bookmarkEnd w:id="333"/>
    <w:bookmarkStart w:name="z854" w:id="334"/>
    <w:p>
      <w:pPr>
        <w:spacing w:after="0"/>
        <w:ind w:left="0"/>
        <w:jc w:val="both"/>
      </w:pPr>
      <w:r>
        <w:rPr>
          <w:rFonts w:ascii="Times New Roman"/>
          <w:b w:val="false"/>
          <w:i w:val="false"/>
          <w:color w:val="000000"/>
          <w:sz w:val="28"/>
        </w:rPr>
        <w:t>
      64. Досрочное присвоение квалификационной категории первому руководителю, заместителю руководителя организации образования, методического кабинета (центра) допускается в случае достижения непрерывно в течение 2 (двух) лет соответствующих заявляемой квалификационной категории результатов деятельности.</w:t>
      </w:r>
    </w:p>
    <w:bookmarkEnd w:id="3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 педагогов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 в редакции приказа Министра просвещения РК от 03.07.2026 </w:t>
      </w:r>
      <w:r>
        <w:rPr>
          <w:rFonts w:ascii="Times New Roman"/>
          <w:b w:val="false"/>
          <w:i w:val="false"/>
          <w:color w:val="ff0000"/>
          <w:sz w:val="28"/>
        </w:rPr>
        <w:t>№ 190-НҚ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
"Прием документов для прохождения аттестации педагогов"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просвещения Республики Казахстан, Комитет среднего образования, управления образования областей, городов республиканского значения и столицы, отделы образования районов и городов областного значения, организации образования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335"/>
          <w:p>
            <w:pPr>
              <w:spacing w:after="20"/>
              <w:ind w:left="20"/>
              <w:jc w:val="both"/>
            </w:pPr>
            <w:r>
              <w:rPr>
                <w:rFonts w:ascii="Times New Roman"/>
                <w:b w:val="false"/>
                <w:i w:val="false"/>
                <w:color w:val="000000"/>
                <w:sz w:val="20"/>
              </w:rPr>
              <w:t>
Цифровой объект "Национальная платформа непрерывного профессионального развития педагога "Ұстаз" (далее – Платформа);</w:t>
            </w:r>
          </w:p>
          <w:bookmarkEnd w:id="335"/>
          <w:p>
            <w:pPr>
              <w:spacing w:after="20"/>
              <w:ind w:left="20"/>
              <w:jc w:val="both"/>
            </w:pPr>
            <w:r>
              <w:rPr>
                <w:rFonts w:ascii="Times New Roman"/>
                <w:b w:val="false"/>
                <w:i w:val="false"/>
                <w:color w:val="000000"/>
                <w:sz w:val="20"/>
              </w:rPr>
              <w:t xml:space="preserve">
веб-портал "цифрового правительства" egov.kz (далее-веб-портал);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приеме документов, либо мотивированный отказ в оказании государственной услуги, подписанная ЭЦП услугодателя. Результат оказания государственной услуги отражается в личном кабинете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Бесплатно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и Платформу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Трудового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336"/>
          <w:p>
            <w:pPr>
              <w:spacing w:after="20"/>
              <w:ind w:left="20"/>
              <w:jc w:val="both"/>
            </w:pPr>
            <w:r>
              <w:rPr>
                <w:rFonts w:ascii="Times New Roman"/>
                <w:b w:val="false"/>
                <w:i w:val="false"/>
                <w:color w:val="000000"/>
                <w:sz w:val="20"/>
              </w:rPr>
              <w:t>
1) заявление;</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2) диплом об образовании (в случае отсутствия сведений в цифровых системах);</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 о прохождении курсов переподготовки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трудовую деятельность работника (в случае отсутствия сведений в цифровых системах);</w:t>
            </w:r>
          </w:p>
          <w:p>
            <w:pPr>
              <w:spacing w:after="20"/>
              <w:ind w:left="20"/>
              <w:jc w:val="both"/>
            </w:pPr>
            <w:r>
              <w:rPr>
                <w:rFonts w:ascii="Times New Roman"/>
                <w:b w:val="false"/>
                <w:i w:val="false"/>
                <w:color w:val="000000"/>
                <w:sz w:val="20"/>
              </w:rPr>
              <w:t>
</w:t>
            </w:r>
            <w:r>
              <w:rPr>
                <w:rFonts w:ascii="Times New Roman"/>
                <w:b w:val="false"/>
                <w:i w:val="false"/>
                <w:color w:val="000000"/>
                <w:sz w:val="20"/>
              </w:rPr>
              <w:t>5) сертификат о прохождении курсов повышения квалификации по образовательным программам, согласованным с уполномоченным органом в области образования;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удостоверение и приказ о присвоенной квалификационной категории (для лиц, имеющих квалификационную категорию);</w:t>
            </w:r>
          </w:p>
          <w:p>
            <w:pPr>
              <w:spacing w:after="20"/>
              <w:ind w:left="20"/>
              <w:jc w:val="both"/>
            </w:pPr>
            <w:r>
              <w:rPr>
                <w:rFonts w:ascii="Times New Roman"/>
                <w:b w:val="false"/>
                <w:i w:val="false"/>
                <w:color w:val="000000"/>
                <w:sz w:val="20"/>
              </w:rPr>
              <w:t>
</w:t>
            </w:r>
            <w:r>
              <w:rPr>
                <w:rFonts w:ascii="Times New Roman"/>
                <w:b w:val="false"/>
                <w:i w:val="false"/>
                <w:color w:val="000000"/>
                <w:sz w:val="20"/>
              </w:rPr>
              <w:t>7) документы, подтверждающие профессиональные достижения и обобщение (трансляцию) опыта;</w:t>
            </w:r>
          </w:p>
          <w:p>
            <w:pPr>
              <w:spacing w:after="20"/>
              <w:ind w:left="20"/>
              <w:jc w:val="both"/>
            </w:pPr>
            <w:r>
              <w:rPr>
                <w:rFonts w:ascii="Times New Roman"/>
                <w:b w:val="false"/>
                <w:i w:val="false"/>
                <w:color w:val="000000"/>
                <w:sz w:val="20"/>
              </w:rPr>
              <w:t>
</w:t>
            </w:r>
            <w:r>
              <w:rPr>
                <w:rFonts w:ascii="Times New Roman"/>
                <w:b w:val="false"/>
                <w:i w:val="false"/>
                <w:color w:val="000000"/>
                <w:sz w:val="20"/>
              </w:rPr>
              <w:t>8) документы, подтверждающие достижения обучающихся;</w:t>
            </w:r>
          </w:p>
          <w:p>
            <w:pPr>
              <w:spacing w:after="20"/>
              <w:ind w:left="20"/>
              <w:jc w:val="both"/>
            </w:pPr>
            <w:r>
              <w:rPr>
                <w:rFonts w:ascii="Times New Roman"/>
                <w:b w:val="false"/>
                <w:i w:val="false"/>
                <w:color w:val="000000"/>
                <w:sz w:val="20"/>
              </w:rPr>
              <w:t>
</w:t>
            </w:r>
            <w:r>
              <w:rPr>
                <w:rFonts w:ascii="Times New Roman"/>
                <w:b w:val="false"/>
                <w:i w:val="false"/>
                <w:color w:val="000000"/>
                <w:sz w:val="20"/>
              </w:rPr>
              <w:t>9) эссе (250–300 слов).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документах, удостоверяющих личность, об образовании и трудовой деятельности получаются из цифровых систем соответствующих государственных органов посредством шлюза электронного правительства.</w:t>
            </w:r>
          </w:p>
          <w:p>
            <w:pPr>
              <w:spacing w:after="20"/>
              <w:ind w:left="20"/>
              <w:jc w:val="both"/>
            </w:pPr>
            <w:r>
              <w:rPr>
                <w:rFonts w:ascii="Times New Roman"/>
                <w:b w:val="false"/>
                <w:i w:val="false"/>
                <w:color w:val="000000"/>
                <w:sz w:val="20"/>
              </w:rPr>
              <w:t>
Документы, указанные в пунктах 3), 5), 6), 7), 8) аттестующихся на квалификационные категории "педагог-модератор", "педагог-эксперт" формируются на Платформе.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37"/>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337"/>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представленных материалов, данных и сведений, необходимых для оказания государственной услуги, требованиям;</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Аттестация проводится 1 раз в учебном году. Заявление на аттестацию принимается в сроки, определенные уполномоченным органов в области образования.</w:t>
            </w:r>
          </w:p>
          <w:p>
            <w:pPr>
              <w:spacing w:after="20"/>
              <w:ind w:left="20"/>
              <w:jc w:val="both"/>
            </w:pPr>
            <w:r>
              <w:rPr>
                <w:rFonts w:ascii="Times New Roman"/>
                <w:b w:val="false"/>
                <w:i w:val="false"/>
                <w:color w:val="000000"/>
                <w:sz w:val="20"/>
              </w:rPr>
              <w:t>
Комплексное аналитическое обобщение результатов деятельности - в период с января по август текущего учебного года.</w:t>
            </w:r>
          </w:p>
          <w:p>
            <w:pPr>
              <w:spacing w:after="20"/>
              <w:ind w:left="20"/>
              <w:jc w:val="both"/>
            </w:pPr>
            <w:r>
              <w:rPr>
                <w:rFonts w:ascii="Times New Roman"/>
                <w:b w:val="false"/>
                <w:i w:val="false"/>
                <w:color w:val="000000"/>
                <w:sz w:val="20"/>
              </w:rPr>
              <w:t>
Услугодатель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на Платформе при условии наличия ЭЦП, а также Единого контакт-центра: 1414, 8 800 080 77777. Контактные телефоны справочных служб услугодателя по вопросам оказания государственной услуги размещены на интернет-ресурсе Министерства: www.edu.gov.kz.</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w:t>
            </w:r>
            <w:r>
              <w:br/>
            </w:r>
            <w:r>
              <w:rPr>
                <w:rFonts w:ascii="Times New Roman"/>
                <w:b w:val="false"/>
                <w:i w:val="false"/>
                <w:color w:val="000000"/>
                <w:sz w:val="20"/>
              </w:rPr>
              <w:t>педагогов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Председателю</w:t>
            </w:r>
            <w:r>
              <w:br/>
            </w:r>
            <w:r>
              <w:rPr>
                <w:rFonts w:ascii="Times New Roman"/>
                <w:b w:val="false"/>
                <w:i w:val="false"/>
                <w:color w:val="000000"/>
                <w:sz w:val="20"/>
              </w:rPr>
              <w:t>аттестационной комиссии</w:t>
            </w:r>
            <w:r>
              <w:br/>
            </w:r>
            <w:r>
              <w:rPr>
                <w:rFonts w:ascii="Times New Roman"/>
                <w:b w:val="false"/>
                <w:i w:val="false"/>
                <w:color w:val="000000"/>
                <w:sz w:val="20"/>
              </w:rPr>
              <w:t>_______________________</w:t>
            </w:r>
          </w:p>
        </w:tc>
      </w:tr>
    </w:tbl>
    <w:bookmarkStart w:name="z917" w:id="338"/>
    <w:p>
      <w:pPr>
        <w:spacing w:after="0"/>
        <w:ind w:left="0"/>
        <w:jc w:val="left"/>
      </w:pPr>
      <w:r>
        <w:rPr>
          <w:rFonts w:ascii="Times New Roman"/>
          <w:b/>
          <w:i w:val="false"/>
          <w:color w:val="000000"/>
        </w:rPr>
        <w:t xml:space="preserve"> Заявление на прохождение аттестации педагога</w:t>
      </w:r>
    </w:p>
    <w:bookmarkEnd w:id="338"/>
    <w:p>
      <w:pPr>
        <w:spacing w:after="0"/>
        <w:ind w:left="0"/>
        <w:jc w:val="both"/>
      </w:pPr>
      <w:bookmarkStart w:name="z918" w:id="339"/>
      <w:r>
        <w:rPr>
          <w:rFonts w:ascii="Times New Roman"/>
          <w:b w:val="false"/>
          <w:i w:val="false"/>
          <w:color w:val="000000"/>
          <w:sz w:val="28"/>
        </w:rPr>
        <w:t>
      ____________________________________________ ИИН __________________</w:t>
      </w:r>
    </w:p>
    <w:bookmarkEnd w:id="339"/>
    <w:p>
      <w:pPr>
        <w:spacing w:after="0"/>
        <w:ind w:left="0"/>
        <w:jc w:val="both"/>
      </w:pPr>
      <w:r>
        <w:rPr>
          <w:rFonts w:ascii="Times New Roman"/>
          <w:b w:val="false"/>
          <w:i w:val="false"/>
          <w:color w:val="000000"/>
          <w:sz w:val="28"/>
        </w:rPr>
        <w:t>(Ф.И.О. (при наличии)</w:t>
      </w:r>
    </w:p>
    <w:p>
      <w:pPr>
        <w:spacing w:after="0"/>
        <w:ind w:left="0"/>
        <w:jc w:val="both"/>
      </w:pPr>
      <w:r>
        <w:rPr>
          <w:rFonts w:ascii="Times New Roman"/>
          <w:b w:val="false"/>
          <w:i w:val="false"/>
          <w:color w:val="000000"/>
          <w:sz w:val="28"/>
        </w:rPr>
        <w:t>Должность, место работы, электронная почта 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Прошу допустить к участию в аттестации по присвоению/ подтверждению</w:t>
      </w:r>
    </w:p>
    <w:p>
      <w:pPr>
        <w:spacing w:after="0"/>
        <w:ind w:left="0"/>
        <w:jc w:val="both"/>
      </w:pPr>
      <w:r>
        <w:rPr>
          <w:rFonts w:ascii="Times New Roman"/>
          <w:b w:val="false"/>
          <w:i w:val="false"/>
          <w:color w:val="000000"/>
          <w:sz w:val="28"/>
        </w:rPr>
        <w:t>квалификационной категории в 20 ___ году на квалификационную категорию</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должность (специальность)</w:t>
      </w:r>
    </w:p>
    <w:p>
      <w:pPr>
        <w:spacing w:after="0"/>
        <w:ind w:left="0"/>
        <w:jc w:val="both"/>
      </w:pPr>
      <w:r>
        <w:rPr>
          <w:rFonts w:ascii="Times New Roman"/>
          <w:b w:val="false"/>
          <w:i w:val="false"/>
          <w:color w:val="000000"/>
          <w:sz w:val="28"/>
        </w:rPr>
        <w:t>В настоящее время имею квалификационную категорию __________________,</w:t>
      </w:r>
    </w:p>
    <w:p>
      <w:pPr>
        <w:spacing w:after="0"/>
        <w:ind w:left="0"/>
        <w:jc w:val="both"/>
      </w:pPr>
      <w:r>
        <w:rPr>
          <w:rFonts w:ascii="Times New Roman"/>
          <w:b w:val="false"/>
          <w:i w:val="false"/>
          <w:color w:val="000000"/>
          <w:sz w:val="28"/>
        </w:rPr>
        <w:t>действительную до___(день) ___(месяц) ____ (год).</w:t>
      </w:r>
    </w:p>
    <w:p>
      <w:pPr>
        <w:spacing w:after="0"/>
        <w:ind w:left="0"/>
        <w:jc w:val="both"/>
      </w:pPr>
      <w:r>
        <w:rPr>
          <w:rFonts w:ascii="Times New Roman"/>
          <w:b w:val="false"/>
          <w:i w:val="false"/>
          <w:color w:val="000000"/>
          <w:sz w:val="28"/>
        </w:rPr>
        <w:t>Наименование организации образования 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 Порядком проведения присвоения (подтверждения) квалификационной</w:t>
      </w:r>
    </w:p>
    <w:p>
      <w:pPr>
        <w:spacing w:after="0"/>
        <w:ind w:left="0"/>
        <w:jc w:val="both"/>
      </w:pPr>
      <w:r>
        <w:rPr>
          <w:rFonts w:ascii="Times New Roman"/>
          <w:b w:val="false"/>
          <w:i w:val="false"/>
          <w:color w:val="000000"/>
          <w:sz w:val="28"/>
        </w:rPr>
        <w:t>категории ознакомлен (-а). "___" __________ 20 ___ года</w:t>
      </w:r>
    </w:p>
    <w:p>
      <w:pPr>
        <w:spacing w:after="0"/>
        <w:ind w:left="0"/>
        <w:jc w:val="both"/>
      </w:pPr>
      <w:r>
        <w:rPr>
          <w:rFonts w:ascii="Times New Roman"/>
          <w:b w:val="false"/>
          <w:i w:val="false"/>
          <w:color w:val="000000"/>
          <w:sz w:val="28"/>
        </w:rPr>
        <w:t>__________________</w:t>
      </w:r>
    </w:p>
    <w:p>
      <w:pPr>
        <w:spacing w:after="0"/>
        <w:ind w:left="0"/>
        <w:jc w:val="both"/>
      </w:pPr>
      <w:r>
        <w:rPr>
          <w:rFonts w:ascii="Times New Roman"/>
          <w:b w:val="false"/>
          <w:i w:val="false"/>
          <w:color w:val="000000"/>
          <w:sz w:val="28"/>
        </w:rPr>
        <w:t>(подпись)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w:t>
            </w:r>
            <w:r>
              <w:br/>
            </w:r>
            <w:r>
              <w:rPr>
                <w:rFonts w:ascii="Times New Roman"/>
                <w:b w:val="false"/>
                <w:i w:val="false"/>
                <w:color w:val="000000"/>
                <w:sz w:val="20"/>
              </w:rPr>
              <w:t>педагогов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w:t>
            </w:r>
            <w:r>
              <w:br/>
            </w:r>
            <w:r>
              <w:rPr>
                <w:rFonts w:ascii="Times New Roman"/>
                <w:b w:val="false"/>
                <w:i w:val="false"/>
                <w:color w:val="000000"/>
                <w:sz w:val="20"/>
              </w:rPr>
              <w:t>/Ф. И. О. (при наличии)</w:t>
            </w:r>
            <w:r>
              <w:br/>
            </w:r>
            <w:r>
              <w:rPr>
                <w:rFonts w:ascii="Times New Roman"/>
                <w:b w:val="false"/>
                <w:i w:val="false"/>
                <w:color w:val="000000"/>
                <w:sz w:val="20"/>
              </w:rPr>
              <w:t>услугополучателя/</w:t>
            </w:r>
          </w:p>
        </w:tc>
      </w:tr>
    </w:tbl>
    <w:bookmarkStart w:name="z922" w:id="340"/>
    <w:p>
      <w:pPr>
        <w:spacing w:after="0"/>
        <w:ind w:left="0"/>
        <w:jc w:val="left"/>
      </w:pPr>
      <w:r>
        <w:rPr>
          <w:rFonts w:ascii="Times New Roman"/>
          <w:b/>
          <w:i w:val="false"/>
          <w:color w:val="000000"/>
        </w:rPr>
        <w:t xml:space="preserve"> Уведомление о приеме заявления на прохождение аттестации</w:t>
      </w:r>
    </w:p>
    <w:bookmarkEnd w:id="340"/>
    <w:p>
      <w:pPr>
        <w:spacing w:after="0"/>
        <w:ind w:left="0"/>
        <w:jc w:val="both"/>
      </w:pPr>
      <w:bookmarkStart w:name="z923" w:id="341"/>
      <w:r>
        <w:rPr>
          <w:rFonts w:ascii="Times New Roman"/>
          <w:b w:val="false"/>
          <w:i w:val="false"/>
          <w:color w:val="000000"/>
          <w:sz w:val="28"/>
        </w:rPr>
        <w:t>
      Заявление на участие в аттестации по присвоению (подтверждению)</w:t>
      </w:r>
    </w:p>
    <w:bookmarkEnd w:id="341"/>
    <w:p>
      <w:pPr>
        <w:spacing w:after="0"/>
        <w:ind w:left="0"/>
        <w:jc w:val="both"/>
      </w:pPr>
      <w:r>
        <w:rPr>
          <w:rFonts w:ascii="Times New Roman"/>
          <w:b w:val="false"/>
          <w:i w:val="false"/>
          <w:color w:val="000000"/>
          <w:sz w:val="28"/>
        </w:rPr>
        <w:t>квалификационных категорий педагогам принято.</w:t>
      </w:r>
    </w:p>
    <w:p>
      <w:pPr>
        <w:spacing w:after="0"/>
        <w:ind w:left="0"/>
        <w:jc w:val="both"/>
      </w:pPr>
      <w:r>
        <w:rPr>
          <w:rFonts w:ascii="Times New Roman"/>
          <w:b w:val="false"/>
          <w:i w:val="false"/>
          <w:color w:val="000000"/>
          <w:sz w:val="28"/>
        </w:rPr>
        <w:t>Настоящее уведомление направлено "____" __________20___года.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w:t>
            </w:r>
            <w:r>
              <w:br/>
            </w:r>
            <w:r>
              <w:rPr>
                <w:rFonts w:ascii="Times New Roman"/>
                <w:b w:val="false"/>
                <w:i w:val="false"/>
                <w:color w:val="000000"/>
                <w:sz w:val="20"/>
              </w:rPr>
              <w:t>педагогов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w:t>
            </w:r>
            <w:r>
              <w:br/>
            </w:r>
            <w:r>
              <w:rPr>
                <w:rFonts w:ascii="Times New Roman"/>
                <w:b w:val="false"/>
                <w:i w:val="false"/>
                <w:color w:val="000000"/>
                <w:sz w:val="20"/>
              </w:rPr>
              <w:t>/Ф. И. О. (при наличии)</w:t>
            </w:r>
            <w:r>
              <w:br/>
            </w:r>
            <w:r>
              <w:rPr>
                <w:rFonts w:ascii="Times New Roman"/>
                <w:b w:val="false"/>
                <w:i w:val="false"/>
                <w:color w:val="000000"/>
                <w:sz w:val="20"/>
              </w:rPr>
              <w:t>услугополучателя/</w:t>
            </w:r>
          </w:p>
        </w:tc>
      </w:tr>
    </w:tbl>
    <w:bookmarkStart w:name="z927" w:id="342"/>
    <w:p>
      <w:pPr>
        <w:spacing w:after="0"/>
        <w:ind w:left="0"/>
        <w:jc w:val="left"/>
      </w:pPr>
      <w:r>
        <w:rPr>
          <w:rFonts w:ascii="Times New Roman"/>
          <w:b/>
          <w:i w:val="false"/>
          <w:color w:val="000000"/>
        </w:rPr>
        <w:t xml:space="preserve"> Уведомление об отказе в дальнейшем рассмотрении заявления на прохождение аттестации</w:t>
      </w:r>
    </w:p>
    <w:bookmarkEnd w:id="342"/>
    <w:p>
      <w:pPr>
        <w:spacing w:after="0"/>
        <w:ind w:left="0"/>
        <w:jc w:val="both"/>
      </w:pPr>
      <w:bookmarkStart w:name="z928" w:id="343"/>
      <w:r>
        <w:rPr>
          <w:rFonts w:ascii="Times New Roman"/>
          <w:b w:val="false"/>
          <w:i w:val="false"/>
          <w:color w:val="000000"/>
          <w:sz w:val="28"/>
        </w:rPr>
        <w:t>
      Заявление на участие в процедуре присвоения (подтверждения) квалификационных</w:t>
      </w:r>
    </w:p>
    <w:bookmarkEnd w:id="343"/>
    <w:p>
      <w:pPr>
        <w:spacing w:after="0"/>
        <w:ind w:left="0"/>
        <w:jc w:val="both"/>
      </w:pPr>
      <w:r>
        <w:rPr>
          <w:rFonts w:ascii="Times New Roman"/>
          <w:b w:val="false"/>
          <w:i w:val="false"/>
          <w:color w:val="000000"/>
          <w:sz w:val="28"/>
        </w:rPr>
        <w:t>категорий педагогам не рассматривается в связи с</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а именно /указать наименование отсутствующих или несоответствующих</w:t>
      </w:r>
    </w:p>
    <w:p>
      <w:pPr>
        <w:spacing w:after="0"/>
        <w:ind w:left="0"/>
        <w:jc w:val="both"/>
      </w:pPr>
      <w:r>
        <w:rPr>
          <w:rFonts w:ascii="Times New Roman"/>
          <w:b w:val="false"/>
          <w:i w:val="false"/>
          <w:color w:val="000000"/>
          <w:sz w:val="28"/>
        </w:rPr>
        <w:t>документов/:</w:t>
      </w:r>
    </w:p>
    <w:p>
      <w:pPr>
        <w:spacing w:after="0"/>
        <w:ind w:left="0"/>
        <w:jc w:val="both"/>
      </w:pPr>
      <w:r>
        <w:rPr>
          <w:rFonts w:ascii="Times New Roman"/>
          <w:b w:val="false"/>
          <w:i w:val="false"/>
          <w:color w:val="000000"/>
          <w:sz w:val="28"/>
        </w:rPr>
        <w:t>1) ______________________________;</w:t>
      </w:r>
    </w:p>
    <w:p>
      <w:pPr>
        <w:spacing w:after="0"/>
        <w:ind w:left="0"/>
        <w:jc w:val="both"/>
      </w:pPr>
      <w:r>
        <w:rPr>
          <w:rFonts w:ascii="Times New Roman"/>
          <w:b w:val="false"/>
          <w:i w:val="false"/>
          <w:color w:val="000000"/>
          <w:sz w:val="28"/>
        </w:rPr>
        <w:t>2) ______________________________;</w:t>
      </w:r>
    </w:p>
    <w:p>
      <w:pPr>
        <w:spacing w:after="0"/>
        <w:ind w:left="0"/>
        <w:jc w:val="both"/>
      </w:pPr>
      <w:r>
        <w:rPr>
          <w:rFonts w:ascii="Times New Roman"/>
          <w:b w:val="false"/>
          <w:i w:val="false"/>
          <w:color w:val="000000"/>
          <w:sz w:val="28"/>
        </w:rPr>
        <w:t>3) ______________________________.</w:t>
      </w:r>
    </w:p>
    <w:p>
      <w:pPr>
        <w:spacing w:after="0"/>
        <w:ind w:left="0"/>
        <w:jc w:val="both"/>
      </w:pPr>
      <w:r>
        <w:rPr>
          <w:rFonts w:ascii="Times New Roman"/>
          <w:b w:val="false"/>
          <w:i w:val="false"/>
          <w:color w:val="000000"/>
          <w:sz w:val="28"/>
        </w:rPr>
        <w:t>Настоящее уведомление направлено "____" _________20___года.</w:t>
      </w:r>
    </w:p>
    <w:p>
      <w:pPr>
        <w:spacing w:after="0"/>
        <w:ind w:left="0"/>
        <w:jc w:val="both"/>
      </w:pPr>
      <w:r>
        <w:rPr>
          <w:rFonts w:ascii="Times New Roman"/>
          <w:b w:val="false"/>
          <w:i w:val="false"/>
          <w:color w:val="000000"/>
          <w:sz w:val="28"/>
        </w:rPr>
        <w:t>Подпись услугодателя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w:t>
            </w:r>
            <w:r>
              <w:br/>
            </w:r>
            <w:r>
              <w:rPr>
                <w:rFonts w:ascii="Times New Roman"/>
                <w:b w:val="false"/>
                <w:i w:val="false"/>
                <w:color w:val="000000"/>
                <w:sz w:val="20"/>
              </w:rPr>
              <w:t>педагогов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31" w:id="344"/>
    <w:p>
      <w:pPr>
        <w:spacing w:after="0"/>
        <w:ind w:left="0"/>
        <w:jc w:val="left"/>
      </w:pPr>
      <w:r>
        <w:rPr>
          <w:rFonts w:ascii="Times New Roman"/>
          <w:b/>
          <w:i w:val="false"/>
          <w:color w:val="000000"/>
        </w:rPr>
        <w:t xml:space="preserve"> Протокол заседания Комиссии на присвоение (подтверждение) квалификационной категории</w:t>
      </w:r>
    </w:p>
    <w:bookmarkEnd w:id="344"/>
    <w:bookmarkStart w:name="z932" w:id="345"/>
    <w:p>
      <w:pPr>
        <w:spacing w:after="0"/>
        <w:ind w:left="0"/>
        <w:jc w:val="both"/>
      </w:pPr>
      <w:r>
        <w:rPr>
          <w:rFonts w:ascii="Times New Roman"/>
          <w:b w:val="false"/>
          <w:i w:val="false"/>
          <w:color w:val="000000"/>
          <w:sz w:val="28"/>
        </w:rPr>
        <w:t>
      "___"__________________ 20____ года</w:t>
      </w:r>
    </w:p>
    <w:bookmarkEnd w:id="345"/>
    <w:p>
      <w:pPr>
        <w:spacing w:after="0"/>
        <w:ind w:left="0"/>
        <w:jc w:val="both"/>
      </w:pPr>
      <w:bookmarkStart w:name="z933" w:id="346"/>
      <w:r>
        <w:rPr>
          <w:rFonts w:ascii="Times New Roman"/>
          <w:b w:val="false"/>
          <w:i w:val="false"/>
          <w:color w:val="000000"/>
          <w:sz w:val="28"/>
        </w:rPr>
        <w:t>
      Председатель Комиссии: ___________________________________</w:t>
      </w:r>
    </w:p>
    <w:bookmarkEnd w:id="346"/>
    <w:p>
      <w:pPr>
        <w:spacing w:after="0"/>
        <w:ind w:left="0"/>
        <w:jc w:val="both"/>
      </w:pPr>
      <w:r>
        <w:rPr>
          <w:rFonts w:ascii="Times New Roman"/>
          <w:b w:val="false"/>
          <w:i w:val="false"/>
          <w:color w:val="000000"/>
          <w:sz w:val="28"/>
        </w:rPr>
        <w:t>Члены Комиссии:</w:t>
      </w:r>
    </w:p>
    <w:p>
      <w:pPr>
        <w:spacing w:after="0"/>
        <w:ind w:left="0"/>
        <w:jc w:val="both"/>
      </w:pPr>
      <w:r>
        <w:rPr>
          <w:rFonts w:ascii="Times New Roman"/>
          <w:b w:val="false"/>
          <w:i w:val="false"/>
          <w:color w:val="000000"/>
          <w:sz w:val="28"/>
        </w:rPr>
        <w:t>1._________________________________</w:t>
      </w:r>
    </w:p>
    <w:p>
      <w:pPr>
        <w:spacing w:after="0"/>
        <w:ind w:left="0"/>
        <w:jc w:val="both"/>
      </w:pPr>
      <w:r>
        <w:rPr>
          <w:rFonts w:ascii="Times New Roman"/>
          <w:b w:val="false"/>
          <w:i w:val="false"/>
          <w:color w:val="000000"/>
          <w:sz w:val="28"/>
        </w:rPr>
        <w:t>2. _________________________________</w:t>
      </w:r>
    </w:p>
    <w:p>
      <w:pPr>
        <w:spacing w:after="0"/>
        <w:ind w:left="0"/>
        <w:jc w:val="both"/>
      </w:pPr>
      <w:r>
        <w:rPr>
          <w:rFonts w:ascii="Times New Roman"/>
          <w:b w:val="false"/>
          <w:i w:val="false"/>
          <w:color w:val="000000"/>
          <w:sz w:val="28"/>
        </w:rPr>
        <w:t>РЕШЕНИЕ аттестационной комиссии:</w:t>
      </w:r>
    </w:p>
    <w:p>
      <w:pPr>
        <w:spacing w:after="0"/>
        <w:ind w:left="0"/>
        <w:jc w:val="both"/>
      </w:pPr>
      <w:r>
        <w:rPr>
          <w:rFonts w:ascii="Times New Roman"/>
          <w:b w:val="false"/>
          <w:i w:val="false"/>
          <w:color w:val="000000"/>
          <w:sz w:val="28"/>
        </w:rPr>
        <w:t>Соответствует заявляемой квалификационной категории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347"/>
          <w:p>
            <w:pPr>
              <w:spacing w:after="20"/>
              <w:ind w:left="20"/>
              <w:jc w:val="both"/>
            </w:pPr>
            <w:r>
              <w:rPr>
                <w:rFonts w:ascii="Times New Roman"/>
                <w:b w:val="false"/>
                <w:i w:val="false"/>
                <w:color w:val="000000"/>
                <w:sz w:val="20"/>
              </w:rPr>
              <w:t>
</w:t>
            </w:r>
            <w:r>
              <w:rPr>
                <w:rFonts w:ascii="Times New Roman"/>
                <w:b w:val="false"/>
                <w:i w:val="false"/>
                <w:color w:val="000000"/>
                <w:sz w:val="20"/>
              </w:rPr>
              <w:t>п/п</w:t>
            </w:r>
          </w:p>
          <w:bookmarkEnd w:id="34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Ф.И.О(при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Имеющаяся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Заявляемая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Присвоенная квалификационная категория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комиссии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0" w:id="348"/>
    <w:p>
      <w:pPr>
        <w:spacing w:after="0"/>
        <w:ind w:left="0"/>
        <w:jc w:val="both"/>
      </w:pPr>
      <w:r>
        <w:rPr>
          <w:rFonts w:ascii="Times New Roman"/>
          <w:b w:val="false"/>
          <w:i w:val="false"/>
          <w:color w:val="000000"/>
          <w:sz w:val="28"/>
        </w:rPr>
        <w:t>
      Не соответствует заявляемой квалификационной категории:</w:t>
      </w:r>
    </w:p>
    <w:bookmarkEnd w:id="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349"/>
          <w:p>
            <w:pPr>
              <w:spacing w:after="20"/>
              <w:ind w:left="20"/>
              <w:jc w:val="both"/>
            </w:pPr>
            <w:r>
              <w:rPr>
                <w:rFonts w:ascii="Times New Roman"/>
                <w:b w:val="false"/>
                <w:i w:val="false"/>
                <w:color w:val="000000"/>
                <w:sz w:val="20"/>
              </w:rPr>
              <w:t>
</w:t>
            </w:r>
            <w:r>
              <w:rPr>
                <w:rFonts w:ascii="Times New Roman"/>
                <w:b w:val="false"/>
                <w:i w:val="false"/>
                <w:color w:val="000000"/>
                <w:sz w:val="20"/>
              </w:rPr>
              <w:t>п/п</w:t>
            </w:r>
          </w:p>
          <w:bookmarkEnd w:id="3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p>
            <w:pPr>
              <w:spacing w:after="20"/>
              <w:ind w:left="20"/>
              <w:jc w:val="both"/>
            </w:pPr>
            <w:r>
              <w:rPr>
                <w:rFonts w:ascii="Times New Roman"/>
                <w:b w:val="false"/>
                <w:i w:val="false"/>
                <w:color w:val="000000"/>
                <w:sz w:val="20"/>
              </w:rPr>
              <w:t>(при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Имеющаяся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Заявляемая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Присвоенная квалификационная категория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комиссии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7" w:id="350"/>
    <w:p>
      <w:pPr>
        <w:spacing w:after="0"/>
        <w:ind w:left="0"/>
        <w:jc w:val="both"/>
      </w:pPr>
      <w:r>
        <w:rPr>
          <w:rFonts w:ascii="Times New Roman"/>
          <w:b w:val="false"/>
          <w:i w:val="false"/>
          <w:color w:val="000000"/>
          <w:sz w:val="28"/>
        </w:rPr>
        <w:t>
      Соответствует действующей квалификационной категории</w:t>
      </w:r>
    </w:p>
    <w:bookmarkEnd w:id="3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8" w:id="351"/>
          <w:p>
            <w:pPr>
              <w:spacing w:after="20"/>
              <w:ind w:left="20"/>
              <w:jc w:val="both"/>
            </w:pPr>
            <w:r>
              <w:rPr>
                <w:rFonts w:ascii="Times New Roman"/>
                <w:b w:val="false"/>
                <w:i w:val="false"/>
                <w:color w:val="000000"/>
                <w:sz w:val="20"/>
              </w:rPr>
              <w:t>
</w:t>
            </w:r>
            <w:r>
              <w:rPr>
                <w:rFonts w:ascii="Times New Roman"/>
                <w:b w:val="false"/>
                <w:i w:val="false"/>
                <w:color w:val="000000"/>
                <w:sz w:val="20"/>
              </w:rPr>
              <w:t>п/п</w:t>
            </w:r>
          </w:p>
          <w:bookmarkEnd w:id="35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p>
            <w:pPr>
              <w:spacing w:after="20"/>
              <w:ind w:left="20"/>
              <w:jc w:val="both"/>
            </w:pPr>
            <w:r>
              <w:rPr>
                <w:rFonts w:ascii="Times New Roman"/>
                <w:b w:val="false"/>
                <w:i w:val="false"/>
                <w:color w:val="000000"/>
                <w:sz w:val="20"/>
              </w:rPr>
              <w:t>(при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Имеющаяся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Заявляемая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Присвоенная квалификационная категория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комиссии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4" w:id="352"/>
    <w:p>
      <w:pPr>
        <w:spacing w:after="0"/>
        <w:ind w:left="0"/>
        <w:jc w:val="both"/>
      </w:pPr>
      <w:r>
        <w:rPr>
          <w:rFonts w:ascii="Times New Roman"/>
          <w:b w:val="false"/>
          <w:i w:val="false"/>
          <w:color w:val="000000"/>
          <w:sz w:val="28"/>
        </w:rPr>
        <w:t>
      Соответствует квалификационной категории ниже действующей</w:t>
      </w:r>
    </w:p>
    <w:bookmarkEnd w:id="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 w:id="353"/>
          <w:p>
            <w:pPr>
              <w:spacing w:after="20"/>
              <w:ind w:left="20"/>
              <w:jc w:val="both"/>
            </w:pPr>
            <w:r>
              <w:rPr>
                <w:rFonts w:ascii="Times New Roman"/>
                <w:b w:val="false"/>
                <w:i w:val="false"/>
                <w:color w:val="000000"/>
                <w:sz w:val="20"/>
              </w:rPr>
              <w:t>
</w:t>
            </w:r>
            <w:r>
              <w:rPr>
                <w:rFonts w:ascii="Times New Roman"/>
                <w:b w:val="false"/>
                <w:i w:val="false"/>
                <w:color w:val="000000"/>
                <w:sz w:val="20"/>
              </w:rPr>
              <w:t>п/п</w:t>
            </w:r>
          </w:p>
          <w:bookmarkEnd w:id="35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p>
            <w:pPr>
              <w:spacing w:after="20"/>
              <w:ind w:left="20"/>
              <w:jc w:val="both"/>
            </w:pPr>
            <w:r>
              <w:rPr>
                <w:rFonts w:ascii="Times New Roman"/>
                <w:b w:val="false"/>
                <w:i w:val="false"/>
                <w:color w:val="000000"/>
                <w:sz w:val="20"/>
              </w:rPr>
              <w:t>(при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Имеющаяся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Заявляемая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Присвоенная квалификационная категория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комиссии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01" w:id="354"/>
      <w:r>
        <w:rPr>
          <w:rFonts w:ascii="Times New Roman"/>
          <w:b w:val="false"/>
          <w:i w:val="false"/>
          <w:color w:val="000000"/>
          <w:sz w:val="28"/>
        </w:rPr>
        <w:t>
      Председатель Комиссии</w:t>
      </w:r>
    </w:p>
    <w:bookmarkEnd w:id="354"/>
    <w:p>
      <w:pPr>
        <w:spacing w:after="0"/>
        <w:ind w:left="0"/>
        <w:jc w:val="both"/>
      </w:pPr>
      <w:r>
        <w:rPr>
          <w:rFonts w:ascii="Times New Roman"/>
          <w:b w:val="false"/>
          <w:i w:val="false"/>
          <w:color w:val="000000"/>
          <w:sz w:val="28"/>
        </w:rPr>
        <w:t>_________________________ ______________________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Члены Комиссии:</w:t>
      </w:r>
    </w:p>
    <w:p>
      <w:pPr>
        <w:spacing w:after="0"/>
        <w:ind w:left="0"/>
        <w:jc w:val="both"/>
      </w:pPr>
      <w:r>
        <w:rPr>
          <w:rFonts w:ascii="Times New Roman"/>
          <w:b w:val="false"/>
          <w:i w:val="false"/>
          <w:color w:val="000000"/>
          <w:sz w:val="28"/>
        </w:rPr>
        <w:t>_________________________ ______________________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_________________________ ______________________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_________________________ ______________________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Секретарь: _________________________ ____________</w:t>
      </w:r>
    </w:p>
    <w:p>
      <w:pPr>
        <w:spacing w:after="0"/>
        <w:ind w:left="0"/>
        <w:jc w:val="both"/>
      </w:pPr>
      <w:r>
        <w:rPr>
          <w:rFonts w:ascii="Times New Roman"/>
          <w:b w:val="false"/>
          <w:i w:val="false"/>
          <w:color w:val="000000"/>
          <w:sz w:val="28"/>
        </w:rPr>
        <w:t>(подпись)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w:t>
            </w:r>
            <w:r>
              <w:br/>
            </w:r>
            <w:r>
              <w:rPr>
                <w:rFonts w:ascii="Times New Roman"/>
                <w:b w:val="false"/>
                <w:i w:val="false"/>
                <w:color w:val="000000"/>
                <w:sz w:val="20"/>
              </w:rPr>
              <w:t>педагогов</w:t>
            </w:r>
          </w:p>
        </w:tc>
      </w:tr>
    </w:tbl>
    <w:bookmarkStart w:name="z1003" w:id="355"/>
    <w:p>
      <w:pPr>
        <w:spacing w:after="0"/>
        <w:ind w:left="0"/>
        <w:jc w:val="left"/>
      </w:pPr>
      <w:r>
        <w:rPr>
          <w:rFonts w:ascii="Times New Roman"/>
          <w:b/>
          <w:i w:val="false"/>
          <w:color w:val="000000"/>
        </w:rPr>
        <w:t xml:space="preserve"> Выписка из Протокола № _____ от "___" ___________ 20___ года</w:t>
      </w:r>
      <w:r>
        <w:br/>
      </w:r>
      <w:r>
        <w:rPr>
          <w:rFonts w:ascii="Times New Roman"/>
          <w:b/>
          <w:i w:val="false"/>
          <w:color w:val="000000"/>
        </w:rPr>
        <w:t>заседания аттестационной комиссии</w:t>
      </w:r>
    </w:p>
    <w:bookmarkEnd w:id="355"/>
    <w:p>
      <w:pPr>
        <w:spacing w:after="0"/>
        <w:ind w:left="0"/>
        <w:jc w:val="both"/>
      </w:pPr>
      <w:bookmarkStart w:name="z1004" w:id="356"/>
      <w:r>
        <w:rPr>
          <w:rFonts w:ascii="Times New Roman"/>
          <w:b w:val="false"/>
          <w:i w:val="false"/>
          <w:color w:val="000000"/>
          <w:sz w:val="28"/>
        </w:rPr>
        <w:t>
      ____________________________________</w:t>
      </w:r>
    </w:p>
    <w:bookmarkEnd w:id="356"/>
    <w:p>
      <w:pPr>
        <w:spacing w:after="0"/>
        <w:ind w:left="0"/>
        <w:jc w:val="both"/>
      </w:pPr>
      <w:r>
        <w:rPr>
          <w:rFonts w:ascii="Times New Roman"/>
          <w:b w:val="false"/>
          <w:i w:val="false"/>
          <w:color w:val="000000"/>
          <w:sz w:val="28"/>
        </w:rPr>
        <w:t>(указать полное наименование комиссии)</w:t>
      </w:r>
    </w:p>
    <w:p>
      <w:pPr>
        <w:spacing w:after="0"/>
        <w:ind w:left="0"/>
        <w:jc w:val="both"/>
      </w:pPr>
      <w:bookmarkStart w:name="z1005" w:id="357"/>
      <w:r>
        <w:rPr>
          <w:rFonts w:ascii="Times New Roman"/>
          <w:b w:val="false"/>
          <w:i w:val="false"/>
          <w:color w:val="000000"/>
          <w:sz w:val="28"/>
        </w:rPr>
        <w:t>
      РЕШЕНИЕ Комиссии по итогам этапов присвоения (подтверждения)</w:t>
      </w:r>
    </w:p>
    <w:bookmarkEnd w:id="357"/>
    <w:p>
      <w:pPr>
        <w:spacing w:after="0"/>
        <w:ind w:left="0"/>
        <w:jc w:val="both"/>
      </w:pPr>
      <w:r>
        <w:rPr>
          <w:rFonts w:ascii="Times New Roman"/>
          <w:b w:val="false"/>
          <w:i w:val="false"/>
          <w:color w:val="000000"/>
          <w:sz w:val="28"/>
        </w:rPr>
        <w:t>      квалификационной категории</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аттестуемого педагога,</w:t>
      </w:r>
    </w:p>
    <w:p>
      <w:pPr>
        <w:spacing w:after="0"/>
        <w:ind w:left="0"/>
        <w:jc w:val="both"/>
      </w:pPr>
      <w:r>
        <w:rPr>
          <w:rFonts w:ascii="Times New Roman"/>
          <w:b w:val="false"/>
          <w:i w:val="false"/>
          <w:color w:val="000000"/>
          <w:sz w:val="28"/>
        </w:rPr>
        <w:t>руководителя (заместителя руководителя) организации образования,</w:t>
      </w:r>
    </w:p>
    <w:p>
      <w:pPr>
        <w:spacing w:after="0"/>
        <w:ind w:left="0"/>
        <w:jc w:val="both"/>
      </w:pPr>
      <w:r>
        <w:rPr>
          <w:rFonts w:ascii="Times New Roman"/>
          <w:b w:val="false"/>
          <w:i w:val="false"/>
          <w:color w:val="000000"/>
          <w:sz w:val="28"/>
        </w:rPr>
        <w:t>методического кабинета (центра)</w:t>
      </w:r>
    </w:p>
    <w:p>
      <w:pPr>
        <w:spacing w:after="0"/>
        <w:ind w:left="0"/>
        <w:jc w:val="both"/>
      </w:pPr>
      <w:r>
        <w:rPr>
          <w:rFonts w:ascii="Times New Roman"/>
          <w:b w:val="false"/>
          <w:i w:val="false"/>
          <w:color w:val="000000"/>
          <w:sz w:val="28"/>
        </w:rPr>
        <w:t>Соответствует заявляемой квалификационной категории</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квалификационная категория</w:t>
      </w:r>
    </w:p>
    <w:p>
      <w:pPr>
        <w:spacing w:after="0"/>
        <w:ind w:left="0"/>
        <w:jc w:val="both"/>
      </w:pPr>
      <w:r>
        <w:rPr>
          <w:rFonts w:ascii="Times New Roman"/>
          <w:b w:val="false"/>
          <w:i w:val="false"/>
          <w:color w:val="000000"/>
          <w:sz w:val="28"/>
        </w:rPr>
        <w:t>Не соответствует заявляемой квалификационной категории:</w:t>
      </w:r>
    </w:p>
    <w:p>
      <w:pPr>
        <w:spacing w:after="0"/>
        <w:ind w:left="0"/>
        <w:jc w:val="both"/>
      </w:pPr>
      <w:r>
        <w:rPr>
          <w:rFonts w:ascii="Times New Roman"/>
          <w:b w:val="false"/>
          <w:i w:val="false"/>
          <w:color w:val="000000"/>
          <w:sz w:val="28"/>
        </w:rPr>
        <w:t>Соответствует квалификационной категории</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Секретарь комиссии ____________ _____________________________</w:t>
      </w:r>
    </w:p>
    <w:p>
      <w:pPr>
        <w:spacing w:after="0"/>
        <w:ind w:left="0"/>
        <w:jc w:val="both"/>
      </w:pPr>
      <w:r>
        <w:rPr>
          <w:rFonts w:ascii="Times New Roman"/>
          <w:b w:val="false"/>
          <w:i w:val="false"/>
          <w:color w:val="000000"/>
          <w:sz w:val="28"/>
        </w:rPr>
        <w:t>подпись Ф.И.О.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w:t>
            </w:r>
            <w:r>
              <w:br/>
            </w:r>
            <w:r>
              <w:rPr>
                <w:rFonts w:ascii="Times New Roman"/>
                <w:b w:val="false"/>
                <w:i w:val="false"/>
                <w:color w:val="000000"/>
                <w:sz w:val="20"/>
              </w:rPr>
              <w:t>педагогов</w:t>
            </w:r>
          </w:p>
        </w:tc>
      </w:tr>
    </w:tbl>
    <w:bookmarkStart w:name="z1007" w:id="358"/>
    <w:p>
      <w:pPr>
        <w:spacing w:after="0"/>
        <w:ind w:left="0"/>
        <w:jc w:val="left"/>
      </w:pPr>
      <w:r>
        <w:rPr>
          <w:rFonts w:ascii="Times New Roman"/>
          <w:b/>
          <w:i w:val="false"/>
          <w:color w:val="000000"/>
        </w:rPr>
        <w:t xml:space="preserve"> УДОСТОВЕРЕНИЕ</w:t>
      </w:r>
      <w:r>
        <w:br/>
      </w:r>
      <w:r>
        <w:rPr>
          <w:rFonts w:ascii="Times New Roman"/>
          <w:b/>
          <w:i w:val="false"/>
          <w:color w:val="000000"/>
        </w:rPr>
        <w:t>о присвоении (подтверждении) квалификационной категории</w:t>
      </w:r>
    </w:p>
    <w:bookmarkEnd w:id="358"/>
    <w:p>
      <w:pPr>
        <w:spacing w:after="0"/>
        <w:ind w:left="0"/>
        <w:jc w:val="both"/>
      </w:pPr>
      <w:bookmarkStart w:name="z1008" w:id="359"/>
      <w:r>
        <w:rPr>
          <w:rFonts w:ascii="Times New Roman"/>
          <w:b w:val="false"/>
          <w:i w:val="false"/>
          <w:color w:val="000000"/>
          <w:sz w:val="28"/>
        </w:rPr>
        <w:t>
      Настоящее удостоверение выдано ______________________________________</w:t>
      </w:r>
    </w:p>
    <w:bookmarkEnd w:id="359"/>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в том, что в соответствии с решением аттестационной комиссии по присвоению</w:t>
      </w:r>
    </w:p>
    <w:p>
      <w:pPr>
        <w:spacing w:after="0"/>
        <w:ind w:left="0"/>
        <w:jc w:val="both"/>
      </w:pPr>
      <w:r>
        <w:rPr>
          <w:rFonts w:ascii="Times New Roman"/>
          <w:b w:val="false"/>
          <w:i w:val="false"/>
          <w:color w:val="000000"/>
          <w:sz w:val="28"/>
        </w:rPr>
        <w:t>(подтверждению) квалификационных категорий от "___" ________ 20_____ года</w:t>
      </w:r>
    </w:p>
    <w:p>
      <w:pPr>
        <w:spacing w:after="0"/>
        <w:ind w:left="0"/>
        <w:jc w:val="both"/>
      </w:pPr>
      <w:r>
        <w:rPr>
          <w:rFonts w:ascii="Times New Roman"/>
          <w:b w:val="false"/>
          <w:i w:val="false"/>
          <w:color w:val="000000"/>
          <w:sz w:val="28"/>
        </w:rPr>
        <w:t>приказом ____________________________________________________________</w:t>
      </w:r>
    </w:p>
    <w:p>
      <w:pPr>
        <w:spacing w:after="0"/>
        <w:ind w:left="0"/>
        <w:jc w:val="both"/>
      </w:pPr>
      <w:r>
        <w:rPr>
          <w:rFonts w:ascii="Times New Roman"/>
          <w:b w:val="false"/>
          <w:i w:val="false"/>
          <w:color w:val="000000"/>
          <w:sz w:val="28"/>
        </w:rPr>
        <w:t>(полное наименование организации образования или органа управления образования)</w:t>
      </w:r>
    </w:p>
    <w:p>
      <w:pPr>
        <w:spacing w:after="0"/>
        <w:ind w:left="0"/>
        <w:jc w:val="both"/>
      </w:pPr>
      <w:r>
        <w:rPr>
          <w:rFonts w:ascii="Times New Roman"/>
          <w:b w:val="false"/>
          <w:i w:val="false"/>
          <w:color w:val="000000"/>
          <w:sz w:val="28"/>
        </w:rPr>
        <w:t>№ _____ от "____" ____20 _______ года присвоена (подтверждена) квалификационная</w:t>
      </w:r>
    </w:p>
    <w:p>
      <w:pPr>
        <w:spacing w:after="0"/>
        <w:ind w:left="0"/>
        <w:jc w:val="both"/>
      </w:pPr>
      <w:r>
        <w:rPr>
          <w:rFonts w:ascii="Times New Roman"/>
          <w:b w:val="false"/>
          <w:i w:val="false"/>
          <w:color w:val="000000"/>
          <w:sz w:val="28"/>
        </w:rPr>
        <w:t>категория ____________________________________________________________</w:t>
      </w:r>
    </w:p>
    <w:p>
      <w:pPr>
        <w:spacing w:after="0"/>
        <w:ind w:left="0"/>
        <w:jc w:val="both"/>
      </w:pPr>
      <w:r>
        <w:rPr>
          <w:rFonts w:ascii="Times New Roman"/>
          <w:b w:val="false"/>
          <w:i w:val="false"/>
          <w:color w:val="000000"/>
          <w:sz w:val="28"/>
        </w:rPr>
        <w:t>по должности _________________________________________________________.</w:t>
      </w:r>
    </w:p>
    <w:p>
      <w:pPr>
        <w:spacing w:after="0"/>
        <w:ind w:left="0"/>
        <w:jc w:val="both"/>
      </w:pPr>
      <w:r>
        <w:rPr>
          <w:rFonts w:ascii="Times New Roman"/>
          <w:b w:val="false"/>
          <w:i w:val="false"/>
          <w:color w:val="000000"/>
          <w:sz w:val="28"/>
        </w:rPr>
        <w:t>(наименование должности)</w:t>
      </w:r>
    </w:p>
    <w:p>
      <w:pPr>
        <w:spacing w:after="0"/>
        <w:ind w:left="0"/>
        <w:jc w:val="both"/>
      </w:pPr>
      <w:r>
        <w:rPr>
          <w:rFonts w:ascii="Times New Roman"/>
          <w:b w:val="false"/>
          <w:i w:val="false"/>
          <w:color w:val="000000"/>
          <w:sz w:val="28"/>
        </w:rPr>
        <w:t>Настоящее удостоверение действительно до "____" _________ 20____ года.</w:t>
      </w:r>
    </w:p>
    <w:p>
      <w:pPr>
        <w:spacing w:after="0"/>
        <w:ind w:left="0"/>
        <w:jc w:val="both"/>
      </w:pPr>
      <w:r>
        <w:rPr>
          <w:rFonts w:ascii="Times New Roman"/>
          <w:b w:val="false"/>
          <w:i w:val="false"/>
          <w:color w:val="000000"/>
          <w:sz w:val="28"/>
        </w:rPr>
        <w:t>Руководитель организации образования 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Регистрационный номер __________________</w:t>
      </w:r>
    </w:p>
    <w:p>
      <w:pPr>
        <w:spacing w:after="0"/>
        <w:ind w:left="0"/>
        <w:jc w:val="both"/>
      </w:pPr>
      <w:r>
        <w:rPr>
          <w:rFonts w:ascii="Times New Roman"/>
          <w:b w:val="false"/>
          <w:i w:val="false"/>
          <w:color w:val="000000"/>
          <w:sz w:val="28"/>
        </w:rPr>
        <w:t>Дата выдачи "____" __________ 20 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 педагогов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11" w:id="360"/>
    <w:p>
      <w:pPr>
        <w:spacing w:after="0"/>
        <w:ind w:left="0"/>
        <w:jc w:val="left"/>
      </w:pPr>
      <w:r>
        <w:rPr>
          <w:rFonts w:ascii="Times New Roman"/>
          <w:b/>
          <w:i w:val="false"/>
          <w:color w:val="000000"/>
        </w:rPr>
        <w:t xml:space="preserve"> Заявление на прохождение оценки знаний педагога</w:t>
      </w:r>
    </w:p>
    <w:bookmarkEnd w:id="360"/>
    <w:bookmarkStart w:name="z1012" w:id="361"/>
    <w:p>
      <w:pPr>
        <w:spacing w:after="0"/>
        <w:ind w:left="0"/>
        <w:jc w:val="both"/>
      </w:pPr>
      <w:r>
        <w:rPr>
          <w:rFonts w:ascii="Times New Roman"/>
          <w:b w:val="false"/>
          <w:i w:val="false"/>
          <w:color w:val="ff0000"/>
          <w:sz w:val="28"/>
        </w:rPr>
        <w:t xml:space="preserve">
      Сноска. Приложение 8 в редакции приказа Министра просвещения РК от 03.07.2026 </w:t>
      </w:r>
      <w:r>
        <w:rPr>
          <w:rFonts w:ascii="Times New Roman"/>
          <w:b w:val="false"/>
          <w:i w:val="false"/>
          <w:color w:val="ff0000"/>
          <w:sz w:val="28"/>
        </w:rPr>
        <w:t>№ 190-НҚ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61"/>
    <w:p>
      <w:pPr>
        <w:spacing w:after="0"/>
        <w:ind w:left="0"/>
        <w:jc w:val="both"/>
      </w:pPr>
      <w:r>
        <w:rPr>
          <w:rFonts w:ascii="Times New Roman"/>
          <w:b w:val="false"/>
          <w:i w:val="false"/>
          <w:color w:val="000000"/>
          <w:sz w:val="28"/>
        </w:rPr>
        <w:t>
      Фамилия _______________________________________________________</w:t>
      </w:r>
    </w:p>
    <w:p>
      <w:pPr>
        <w:spacing w:after="0"/>
        <w:ind w:left="0"/>
        <w:jc w:val="both"/>
      </w:pPr>
      <w:r>
        <w:rPr>
          <w:rFonts w:ascii="Times New Roman"/>
          <w:b w:val="false"/>
          <w:i w:val="false"/>
          <w:color w:val="000000"/>
          <w:sz w:val="28"/>
        </w:rPr>
        <w:t xml:space="preserve">       Имя ___________________________________________________________</w:t>
      </w:r>
    </w:p>
    <w:p>
      <w:pPr>
        <w:spacing w:after="0"/>
        <w:ind w:left="0"/>
        <w:jc w:val="both"/>
      </w:pPr>
      <w:r>
        <w:rPr>
          <w:rFonts w:ascii="Times New Roman"/>
          <w:b w:val="false"/>
          <w:i w:val="false"/>
          <w:color w:val="000000"/>
          <w:sz w:val="28"/>
        </w:rPr>
        <w:t xml:space="preserve">       Отчество (при наличии) __________________________________________</w:t>
      </w:r>
    </w:p>
    <w:p>
      <w:pPr>
        <w:spacing w:after="0"/>
        <w:ind w:left="0"/>
        <w:jc w:val="both"/>
      </w:pPr>
      <w:r>
        <w:rPr>
          <w:rFonts w:ascii="Times New Roman"/>
          <w:b w:val="false"/>
          <w:i w:val="false"/>
          <w:color w:val="000000"/>
          <w:sz w:val="28"/>
        </w:rPr>
        <w:t xml:space="preserve">       ИИН __________________________________________________________</w:t>
      </w:r>
    </w:p>
    <w:p>
      <w:pPr>
        <w:spacing w:after="0"/>
        <w:ind w:left="0"/>
        <w:jc w:val="both"/>
      </w:pPr>
      <w:r>
        <w:rPr>
          <w:rFonts w:ascii="Times New Roman"/>
          <w:b w:val="false"/>
          <w:i w:val="false"/>
          <w:color w:val="000000"/>
          <w:sz w:val="28"/>
        </w:rPr>
        <w:t xml:space="preserve">       e-mail __________________________________________________________</w:t>
      </w:r>
    </w:p>
    <w:p>
      <w:pPr>
        <w:spacing w:after="0"/>
        <w:ind w:left="0"/>
        <w:jc w:val="both"/>
      </w:pPr>
      <w:r>
        <w:rPr>
          <w:rFonts w:ascii="Times New Roman"/>
          <w:b w:val="false"/>
          <w:i w:val="false"/>
          <w:color w:val="000000"/>
          <w:sz w:val="28"/>
        </w:rPr>
        <w:t xml:space="preserve">       Дата рождения __________________________________________________</w:t>
      </w:r>
    </w:p>
    <w:p>
      <w:pPr>
        <w:spacing w:after="0"/>
        <w:ind w:left="0"/>
        <w:jc w:val="both"/>
      </w:pPr>
      <w:r>
        <w:rPr>
          <w:rFonts w:ascii="Times New Roman"/>
          <w:b w:val="false"/>
          <w:i w:val="false"/>
          <w:color w:val="000000"/>
          <w:sz w:val="28"/>
        </w:rPr>
        <w:t xml:space="preserve">       Пол____________________________________________________________</w:t>
      </w:r>
    </w:p>
    <w:p>
      <w:pPr>
        <w:spacing w:after="0"/>
        <w:ind w:left="0"/>
        <w:jc w:val="both"/>
      </w:pPr>
      <w:r>
        <w:rPr>
          <w:rFonts w:ascii="Times New Roman"/>
          <w:b w:val="false"/>
          <w:i w:val="false"/>
          <w:color w:val="000000"/>
          <w:sz w:val="28"/>
        </w:rPr>
        <w:t xml:space="preserve">       Контактный телефон _____________________________________________</w:t>
      </w:r>
    </w:p>
    <w:p>
      <w:pPr>
        <w:spacing w:after="0"/>
        <w:ind w:left="0"/>
        <w:jc w:val="both"/>
      </w:pPr>
      <w:r>
        <w:rPr>
          <w:rFonts w:ascii="Times New Roman"/>
          <w:b w:val="false"/>
          <w:i w:val="false"/>
          <w:color w:val="000000"/>
          <w:sz w:val="28"/>
        </w:rPr>
        <w:t xml:space="preserve">       Область ________________________________________________________</w:t>
      </w:r>
    </w:p>
    <w:p>
      <w:pPr>
        <w:spacing w:after="0"/>
        <w:ind w:left="0"/>
        <w:jc w:val="both"/>
      </w:pPr>
      <w:r>
        <w:rPr>
          <w:rFonts w:ascii="Times New Roman"/>
          <w:b w:val="false"/>
          <w:i w:val="false"/>
          <w:color w:val="000000"/>
          <w:sz w:val="28"/>
        </w:rPr>
        <w:t xml:space="preserve">       Район __________________________________________________________</w:t>
      </w:r>
    </w:p>
    <w:p>
      <w:pPr>
        <w:spacing w:after="0"/>
        <w:ind w:left="0"/>
        <w:jc w:val="both"/>
      </w:pPr>
      <w:r>
        <w:rPr>
          <w:rFonts w:ascii="Times New Roman"/>
          <w:b w:val="false"/>
          <w:i w:val="false"/>
          <w:color w:val="000000"/>
          <w:sz w:val="28"/>
        </w:rPr>
        <w:t xml:space="preserve">       Город (село) ____________________________________________________</w:t>
      </w:r>
    </w:p>
    <w:p>
      <w:pPr>
        <w:spacing w:after="0"/>
        <w:ind w:left="0"/>
        <w:jc w:val="both"/>
      </w:pPr>
      <w:r>
        <w:rPr>
          <w:rFonts w:ascii="Times New Roman"/>
          <w:b w:val="false"/>
          <w:i w:val="false"/>
          <w:color w:val="000000"/>
          <w:sz w:val="28"/>
        </w:rPr>
        <w:t xml:space="preserve">       Место работы ___________________________________________________</w:t>
      </w:r>
    </w:p>
    <w:p>
      <w:pPr>
        <w:spacing w:after="0"/>
        <w:ind w:left="0"/>
        <w:jc w:val="both"/>
      </w:pPr>
      <w:r>
        <w:rPr>
          <w:rFonts w:ascii="Times New Roman"/>
          <w:b w:val="false"/>
          <w:i w:val="false"/>
          <w:color w:val="000000"/>
          <w:sz w:val="28"/>
        </w:rPr>
        <w:t xml:space="preserve">       Специальность (квалификация), указанная в дипломе об образовании или документ о переподготовке с присвоением соответствующей квалификации по занимаемой должности____________________________________________________________</w:t>
      </w:r>
    </w:p>
    <w:p>
      <w:pPr>
        <w:spacing w:after="0"/>
        <w:ind w:left="0"/>
        <w:jc w:val="both"/>
      </w:pPr>
      <w:r>
        <w:rPr>
          <w:rFonts w:ascii="Times New Roman"/>
          <w:b w:val="false"/>
          <w:i w:val="false"/>
          <w:color w:val="000000"/>
          <w:sz w:val="28"/>
        </w:rPr>
        <w:t xml:space="preserve">       Срок обучения в организации высшего и послевузовского образования по указанной специальности (годы обучения)___________________________________________</w:t>
      </w:r>
    </w:p>
    <w:p>
      <w:pPr>
        <w:spacing w:after="0"/>
        <w:ind w:left="0"/>
        <w:jc w:val="both"/>
      </w:pPr>
      <w:r>
        <w:rPr>
          <w:rFonts w:ascii="Times New Roman"/>
          <w:b w:val="false"/>
          <w:i w:val="false"/>
          <w:color w:val="000000"/>
          <w:sz w:val="28"/>
        </w:rPr>
        <w:t xml:space="preserve">       Действующая квалификационная категория___________________________</w:t>
      </w:r>
    </w:p>
    <w:p>
      <w:pPr>
        <w:spacing w:after="0"/>
        <w:ind w:left="0"/>
        <w:jc w:val="both"/>
      </w:pPr>
      <w:r>
        <w:rPr>
          <w:rFonts w:ascii="Times New Roman"/>
          <w:b w:val="false"/>
          <w:i w:val="false"/>
          <w:color w:val="000000"/>
          <w:sz w:val="28"/>
        </w:rPr>
        <w:t xml:space="preserve">       Срoк действия действующей квалификационной категории (с__ до___) ____</w:t>
      </w:r>
    </w:p>
    <w:p>
      <w:pPr>
        <w:spacing w:after="0"/>
        <w:ind w:left="0"/>
        <w:jc w:val="both"/>
      </w:pPr>
      <w:r>
        <w:rPr>
          <w:rFonts w:ascii="Times New Roman"/>
          <w:b w:val="false"/>
          <w:i w:val="false"/>
          <w:color w:val="000000"/>
          <w:sz w:val="28"/>
        </w:rPr>
        <w:t xml:space="preserve">       Предмет (дисциплина) по блоку "Содержание учебного предмета по направлению деятельности"__________________________________________________________</w:t>
      </w:r>
    </w:p>
    <w:p>
      <w:pPr>
        <w:spacing w:after="0"/>
        <w:ind w:left="0"/>
        <w:jc w:val="both"/>
      </w:pPr>
      <w:r>
        <w:rPr>
          <w:rFonts w:ascii="Times New Roman"/>
          <w:b w:val="false"/>
          <w:i w:val="false"/>
          <w:color w:val="000000"/>
          <w:sz w:val="28"/>
        </w:rPr>
        <w:t xml:space="preserve">       Язык сдачи теста _________________________________________________</w:t>
      </w:r>
    </w:p>
    <w:p>
      <w:pPr>
        <w:spacing w:after="0"/>
        <w:ind w:left="0"/>
        <w:jc w:val="both"/>
      </w:pPr>
      <w:r>
        <w:rPr>
          <w:rFonts w:ascii="Times New Roman"/>
          <w:b w:val="false"/>
          <w:i w:val="false"/>
          <w:color w:val="000000"/>
          <w:sz w:val="28"/>
        </w:rPr>
        <w:t xml:space="preserve">       Область_________________________________________________________</w:t>
      </w:r>
    </w:p>
    <w:p>
      <w:pPr>
        <w:spacing w:after="0"/>
        <w:ind w:left="0"/>
        <w:jc w:val="both"/>
      </w:pPr>
      <w:r>
        <w:rPr>
          <w:rFonts w:ascii="Times New Roman"/>
          <w:b w:val="false"/>
          <w:i w:val="false"/>
          <w:color w:val="000000"/>
          <w:sz w:val="28"/>
        </w:rPr>
        <w:t xml:space="preserve">       Место тестирования_______________________________________________</w:t>
      </w:r>
    </w:p>
    <w:p>
      <w:pPr>
        <w:spacing w:after="0"/>
        <w:ind w:left="0"/>
        <w:jc w:val="both"/>
      </w:pPr>
      <w:r>
        <w:rPr>
          <w:rFonts w:ascii="Times New Roman"/>
          <w:b w:val="false"/>
          <w:i w:val="false"/>
          <w:color w:val="000000"/>
          <w:sz w:val="28"/>
        </w:rPr>
        <w:t xml:space="preserve">       Номер потока, дата тестирования____________________________________</w:t>
      </w:r>
    </w:p>
    <w:p>
      <w:pPr>
        <w:spacing w:after="0"/>
        <w:ind w:left="0"/>
        <w:jc w:val="both"/>
      </w:pPr>
      <w:r>
        <w:rPr>
          <w:rFonts w:ascii="Times New Roman"/>
          <w:b w:val="false"/>
          <w:i w:val="false"/>
          <w:color w:val="000000"/>
          <w:sz w:val="28"/>
        </w:rPr>
        <w:t xml:space="preserve">       Инвалидность (да, нет)</w:t>
      </w:r>
    </w:p>
    <w:p>
      <w:pPr>
        <w:spacing w:after="0"/>
        <w:ind w:left="0"/>
        <w:jc w:val="both"/>
      </w:pPr>
      <w:r>
        <w:rPr>
          <w:rFonts w:ascii="Times New Roman"/>
          <w:b w:val="false"/>
          <w:i w:val="false"/>
          <w:color w:val="000000"/>
          <w:sz w:val="28"/>
        </w:rPr>
        <w:t xml:space="preserve">       Помощник (да, нет)</w:t>
      </w:r>
    </w:p>
    <w:p>
      <w:pPr>
        <w:spacing w:after="0"/>
        <w:ind w:left="0"/>
        <w:jc w:val="both"/>
      </w:pPr>
      <w:r>
        <w:rPr>
          <w:rFonts w:ascii="Times New Roman"/>
          <w:b w:val="false"/>
          <w:i w:val="false"/>
          <w:color w:val="000000"/>
          <w:sz w:val="28"/>
        </w:rPr>
        <w:t xml:space="preserve">       Согласие на обработку персональных данных</w:t>
      </w:r>
    </w:p>
    <w:p>
      <w:pPr>
        <w:spacing w:after="0"/>
        <w:ind w:left="0"/>
        <w:jc w:val="both"/>
      </w:pPr>
      <w:r>
        <w:rPr>
          <w:rFonts w:ascii="Times New Roman"/>
          <w:b w:val="false"/>
          <w:i w:val="false"/>
          <w:color w:val="000000"/>
          <w:sz w:val="28"/>
        </w:rPr>
        <w:t xml:space="preserve">       Я, 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(приналичии)</w:t>
      </w:r>
    </w:p>
    <w:p>
      <w:pPr>
        <w:spacing w:after="0"/>
        <w:ind w:left="0"/>
        <w:jc w:val="both"/>
      </w:pPr>
      <w:r>
        <w:rPr>
          <w:rFonts w:ascii="Times New Roman"/>
          <w:b w:val="false"/>
          <w:i w:val="false"/>
          <w:color w:val="000000"/>
          <w:sz w:val="28"/>
        </w:rPr>
        <w:t xml:space="preserve">       настоящим даю свое согласие на сбор, обработку, в том числе передачу третьим лицам, моих персональных данных (включая использование фото, видео и видеодемонстрации) государственным и негосударственным организациям, в том числе в цифровых системах персональных данных с использованием средств автоматизации или без использования таких средств,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и иными нормативными правовыми актами Республики Казахстан.</w:t>
      </w:r>
    </w:p>
    <w:p>
      <w:pPr>
        <w:spacing w:after="0"/>
        <w:ind w:left="0"/>
        <w:jc w:val="both"/>
      </w:pPr>
      <w:r>
        <w:rPr>
          <w:rFonts w:ascii="Times New Roman"/>
          <w:b w:val="false"/>
          <w:i w:val="false"/>
          <w:color w:val="000000"/>
          <w:sz w:val="28"/>
        </w:rPr>
        <w:t xml:space="preserve">       Срок действия согласия на сбор и обработку персональных данных действует на период проведения соответствующей процедуры аттестации и в пределах сроков, установленных законодательством Республики Казахстан.</w:t>
      </w:r>
    </w:p>
    <w:p>
      <w:pPr>
        <w:spacing w:after="0"/>
        <w:ind w:left="0"/>
        <w:jc w:val="both"/>
      </w:pPr>
      <w:r>
        <w:rPr>
          <w:rFonts w:ascii="Times New Roman"/>
          <w:b w:val="false"/>
          <w:i w:val="false"/>
          <w:color w:val="000000"/>
          <w:sz w:val="28"/>
        </w:rPr>
        <w:t xml:space="preserve">       Согласен________________________________________________________</w:t>
      </w:r>
    </w:p>
    <w:p>
      <w:pPr>
        <w:spacing w:after="0"/>
        <w:ind w:left="0"/>
        <w:jc w:val="both"/>
      </w:pPr>
      <w:r>
        <w:rPr>
          <w:rFonts w:ascii="Times New Roman"/>
          <w:b w:val="false"/>
          <w:i w:val="false"/>
          <w:color w:val="000000"/>
          <w:sz w:val="28"/>
        </w:rPr>
        <w:t xml:space="preserve">       Ознакомление с правилами проведения ОЗП </w:t>
      </w:r>
    </w:p>
    <w:p>
      <w:pPr>
        <w:spacing w:after="0"/>
        <w:ind w:left="0"/>
        <w:jc w:val="both"/>
      </w:pPr>
      <w:r>
        <w:rPr>
          <w:rFonts w:ascii="Times New Roman"/>
          <w:b w:val="false"/>
          <w:i w:val="false"/>
          <w:color w:val="000000"/>
          <w:sz w:val="28"/>
        </w:rPr>
        <w:t xml:space="preserve">       Я, 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r>
        <w:rPr>
          <w:rFonts w:ascii="Times New Roman"/>
          <w:b w:val="false"/>
          <w:i w:val="false"/>
          <w:color w:val="000000"/>
          <w:sz w:val="28"/>
        </w:rPr>
        <w:t xml:space="preserve">       ознакомлен с правилами проведения ОЗП.</w:t>
      </w:r>
    </w:p>
    <w:p>
      <w:pPr>
        <w:spacing w:after="0"/>
        <w:ind w:left="0"/>
        <w:jc w:val="both"/>
      </w:pPr>
      <w:r>
        <w:rPr>
          <w:rFonts w:ascii="Times New Roman"/>
          <w:b w:val="false"/>
          <w:i w:val="false"/>
          <w:color w:val="000000"/>
          <w:sz w:val="28"/>
        </w:rPr>
        <w:t xml:space="preserve">       Проинформирован(а) о том, что результаты ОЗП аннулируются при установлении нарушений правил проведения ОЗП, выявлении недопустимых предметов:</w:t>
      </w:r>
    </w:p>
    <w:p>
      <w:pPr>
        <w:spacing w:after="0"/>
        <w:ind w:left="0"/>
        <w:jc w:val="both"/>
      </w:pPr>
      <w:r>
        <w:rPr>
          <w:rFonts w:ascii="Times New Roman"/>
          <w:b w:val="false"/>
          <w:i w:val="false"/>
          <w:color w:val="000000"/>
          <w:sz w:val="28"/>
        </w:rPr>
        <w:t xml:space="preserve">       1) во время проведения ОЗП аттестуемый удаляется из аудитории до завершения процедуры ОЗП;</w:t>
      </w:r>
    </w:p>
    <w:p>
      <w:pPr>
        <w:spacing w:after="0"/>
        <w:ind w:left="0"/>
        <w:jc w:val="both"/>
      </w:pPr>
      <w:r>
        <w:rPr>
          <w:rFonts w:ascii="Times New Roman"/>
          <w:b w:val="false"/>
          <w:i w:val="false"/>
          <w:color w:val="000000"/>
          <w:sz w:val="28"/>
        </w:rPr>
        <w:t xml:space="preserve">       2) при просмотре видеозаписи процедуры ОЗП, независимо от срока сдачи;</w:t>
      </w:r>
    </w:p>
    <w:p>
      <w:pPr>
        <w:spacing w:after="0"/>
        <w:ind w:left="0"/>
        <w:jc w:val="both"/>
      </w:pPr>
      <w:r>
        <w:rPr>
          <w:rFonts w:ascii="Times New Roman"/>
          <w:b w:val="false"/>
          <w:i w:val="false"/>
          <w:color w:val="000000"/>
          <w:sz w:val="28"/>
        </w:rPr>
        <w:t xml:space="preserve">       3) аттестуемый подписывает акт нарушения проведения ОЗП.</w:t>
      </w:r>
    </w:p>
    <w:p>
      <w:pPr>
        <w:spacing w:after="0"/>
        <w:ind w:left="0"/>
        <w:jc w:val="both"/>
      </w:pPr>
      <w:r>
        <w:rPr>
          <w:rFonts w:ascii="Times New Roman"/>
          <w:b w:val="false"/>
          <w:i w:val="false"/>
          <w:color w:val="000000"/>
          <w:sz w:val="28"/>
        </w:rPr>
        <w:t xml:space="preserve">       Ознакомлен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w:t>
            </w:r>
            <w:r>
              <w:br/>
            </w:r>
            <w:r>
              <w:rPr>
                <w:rFonts w:ascii="Times New Roman"/>
                <w:b w:val="false"/>
                <w:i w:val="false"/>
                <w:color w:val="000000"/>
                <w:sz w:val="20"/>
              </w:rPr>
              <w:t>педагогов</w:t>
            </w:r>
          </w:p>
        </w:tc>
      </w:tr>
    </w:tbl>
    <w:bookmarkStart w:name="z1014" w:id="362"/>
    <w:p>
      <w:pPr>
        <w:spacing w:after="0"/>
        <w:ind w:left="0"/>
        <w:jc w:val="left"/>
      </w:pPr>
      <w:r>
        <w:rPr>
          <w:rFonts w:ascii="Times New Roman"/>
          <w:b/>
          <w:i w:val="false"/>
          <w:color w:val="000000"/>
        </w:rPr>
        <w:t xml:space="preserve"> Распределение баллов оценки знаний педагогов</w:t>
      </w:r>
    </w:p>
    <w:bookmarkEnd w:id="362"/>
    <w:bookmarkStart w:name="z1015" w:id="363"/>
    <w:p>
      <w:pPr>
        <w:spacing w:after="0"/>
        <w:ind w:left="0"/>
        <w:jc w:val="both"/>
      </w:pPr>
      <w:r>
        <w:rPr>
          <w:rFonts w:ascii="Times New Roman"/>
          <w:b w:val="false"/>
          <w:i w:val="false"/>
          <w:color w:val="000000"/>
          <w:sz w:val="28"/>
        </w:rPr>
        <w:t>
      Для педагогов дошкольных организаций и предшкольных классов школ, лицеев и гимназий</w:t>
      </w:r>
    </w:p>
    <w:bookmarkEnd w:id="3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 w:id="364"/>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Квалификационная категория</w:t>
            </w:r>
          </w:p>
          <w:bookmarkEnd w:id="36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по предметам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(баллы)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2" w:id="365"/>
          <w:p>
            <w:pPr>
              <w:spacing w:after="20"/>
              <w:ind w:left="20"/>
              <w:jc w:val="both"/>
            </w:pPr>
            <w:r>
              <w:rPr>
                <w:rFonts w:ascii="Times New Roman"/>
                <w:b w:val="false"/>
                <w:i w:val="false"/>
                <w:color w:val="000000"/>
                <w:sz w:val="20"/>
              </w:rPr>
              <w:t>
</w:t>
            </w:r>
            <w:r>
              <w:rPr>
                <w:rFonts w:ascii="Times New Roman"/>
                <w:b w:val="false"/>
                <w:i w:val="false"/>
                <w:color w:val="000000"/>
                <w:sz w:val="20"/>
              </w:rPr>
              <w:t>Педагог</w:t>
            </w:r>
          </w:p>
          <w:bookmarkEnd w:id="365"/>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Знание методик по профилю, дошкольная педагогика и психология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8" w:id="366"/>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модератор</w:t>
            </w:r>
          </w:p>
          <w:bookmarkEnd w:id="366"/>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367"/>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эксперт</w:t>
            </w:r>
          </w:p>
          <w:bookmarkEnd w:id="367"/>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 w:id="368"/>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исследователь</w:t>
            </w:r>
          </w:p>
          <w:bookmarkEnd w:id="368"/>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6" w:id="369"/>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мастер</w:t>
            </w:r>
          </w:p>
          <w:bookmarkEnd w:id="369"/>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bookmarkStart w:name="z1052" w:id="370"/>
    <w:p>
      <w:pPr>
        <w:spacing w:after="0"/>
        <w:ind w:left="0"/>
        <w:jc w:val="both"/>
      </w:pPr>
      <w:r>
        <w:rPr>
          <w:rFonts w:ascii="Times New Roman"/>
          <w:b w:val="false"/>
          <w:i w:val="false"/>
          <w:color w:val="000000"/>
          <w:sz w:val="28"/>
        </w:rPr>
        <w:t>
      Для педагогов начального образования, основного среднего и общего среднего образования, методистов организаций образования</w:t>
      </w:r>
    </w:p>
    <w:bookmarkEnd w:id="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 w:id="371"/>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Категории</w:t>
            </w:r>
          </w:p>
          <w:bookmarkEnd w:id="37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по предметам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(баллы)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9" w:id="372"/>
          <w:p>
            <w:pPr>
              <w:spacing w:after="20"/>
              <w:ind w:left="20"/>
              <w:jc w:val="both"/>
            </w:pPr>
            <w:r>
              <w:rPr>
                <w:rFonts w:ascii="Times New Roman"/>
                <w:b w:val="false"/>
                <w:i w:val="false"/>
                <w:color w:val="000000"/>
                <w:sz w:val="20"/>
              </w:rPr>
              <w:t>
</w:t>
            </w:r>
            <w:r>
              <w:rPr>
                <w:rFonts w:ascii="Times New Roman"/>
                <w:b w:val="false"/>
                <w:i w:val="false"/>
                <w:color w:val="000000"/>
                <w:sz w:val="20"/>
              </w:rPr>
              <w:t>Педагог</w:t>
            </w:r>
          </w:p>
          <w:bookmarkEnd w:id="372"/>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Предметные знания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 w:id="373"/>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модератор</w:t>
            </w:r>
          </w:p>
          <w:bookmarkEnd w:id="373"/>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1" w:id="374"/>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эксперт</w:t>
            </w:r>
          </w:p>
          <w:bookmarkEnd w:id="374"/>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7" w:id="375"/>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исследователь</w:t>
            </w:r>
          </w:p>
          <w:bookmarkEnd w:id="375"/>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376"/>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мастер</w:t>
            </w:r>
          </w:p>
          <w:bookmarkEnd w:id="376"/>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bookmarkStart w:name="z1089" w:id="377"/>
    <w:p>
      <w:pPr>
        <w:spacing w:after="0"/>
        <w:ind w:left="0"/>
        <w:jc w:val="both"/>
      </w:pPr>
      <w:r>
        <w:rPr>
          <w:rFonts w:ascii="Times New Roman"/>
          <w:b w:val="false"/>
          <w:i w:val="false"/>
          <w:color w:val="000000"/>
          <w:sz w:val="28"/>
        </w:rPr>
        <w:t>
      Для педагогов организаций дополнительного образования</w:t>
      </w:r>
    </w:p>
    <w:bookmarkEnd w:id="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378"/>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Категории</w:t>
            </w:r>
          </w:p>
          <w:bookmarkEnd w:id="37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по предметам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(баллы)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379"/>
          <w:p>
            <w:pPr>
              <w:spacing w:after="20"/>
              <w:ind w:left="20"/>
              <w:jc w:val="both"/>
            </w:pPr>
            <w:r>
              <w:rPr>
                <w:rFonts w:ascii="Times New Roman"/>
                <w:b w:val="false"/>
                <w:i w:val="false"/>
                <w:color w:val="000000"/>
                <w:sz w:val="20"/>
              </w:rPr>
              <w:t>
</w:t>
            </w:r>
            <w:r>
              <w:rPr>
                <w:rFonts w:ascii="Times New Roman"/>
                <w:b w:val="false"/>
                <w:i w:val="false"/>
                <w:color w:val="000000"/>
                <w:sz w:val="20"/>
              </w:rPr>
              <w:t>Педагог</w:t>
            </w:r>
          </w:p>
          <w:bookmarkEnd w:id="379"/>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педагогики и психологии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2" w:id="380"/>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модератор</w:t>
            </w:r>
          </w:p>
          <w:bookmarkEnd w:id="380"/>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8" w:id="381"/>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эксперт</w:t>
            </w:r>
          </w:p>
          <w:bookmarkEnd w:id="381"/>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4" w:id="382"/>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исследователь</w:t>
            </w:r>
          </w:p>
          <w:bookmarkEnd w:id="382"/>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0" w:id="383"/>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мастер</w:t>
            </w:r>
          </w:p>
          <w:bookmarkEnd w:id="383"/>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bookmarkStart w:name="z1126" w:id="384"/>
    <w:p>
      <w:pPr>
        <w:spacing w:after="0"/>
        <w:ind w:left="0"/>
        <w:jc w:val="both"/>
      </w:pPr>
      <w:r>
        <w:rPr>
          <w:rFonts w:ascii="Times New Roman"/>
          <w:b w:val="false"/>
          <w:i w:val="false"/>
          <w:color w:val="000000"/>
          <w:sz w:val="28"/>
        </w:rPr>
        <w:t>
      Для воспитателей специальных организаций, организаций образования для детей-сирот и детей, оставшихся без попечения родителей, интернатных организаций, общежитий, педагогов-ассистентов, социальных педагогов, вожатых, профориентаторов</w:t>
      </w:r>
    </w:p>
    <w:bookmarkEnd w:id="3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7" w:id="385"/>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Категории</w:t>
            </w:r>
          </w:p>
          <w:bookmarkEnd w:id="38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по предметам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(баллы)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3" w:id="386"/>
          <w:p>
            <w:pPr>
              <w:spacing w:after="20"/>
              <w:ind w:left="20"/>
              <w:jc w:val="both"/>
            </w:pPr>
            <w:r>
              <w:rPr>
                <w:rFonts w:ascii="Times New Roman"/>
                <w:b w:val="false"/>
                <w:i w:val="false"/>
                <w:color w:val="000000"/>
                <w:sz w:val="20"/>
              </w:rPr>
              <w:t>
</w:t>
            </w:r>
            <w:r>
              <w:rPr>
                <w:rFonts w:ascii="Times New Roman"/>
                <w:b w:val="false"/>
                <w:i w:val="false"/>
                <w:color w:val="000000"/>
                <w:sz w:val="20"/>
              </w:rPr>
              <w:t>Педагог</w:t>
            </w:r>
          </w:p>
          <w:bookmarkEnd w:id="386"/>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педагогики и психологии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 w:id="387"/>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модератор</w:t>
            </w:r>
          </w:p>
          <w:bookmarkEnd w:id="387"/>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5" w:id="388"/>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эксперт</w:t>
            </w:r>
          </w:p>
          <w:bookmarkEnd w:id="388"/>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1" w:id="389"/>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исследователь</w:t>
            </w:r>
          </w:p>
          <w:bookmarkEnd w:id="389"/>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390"/>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мастер</w:t>
            </w:r>
          </w:p>
          <w:bookmarkEnd w:id="390"/>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bookmarkStart w:name="z1163" w:id="391"/>
    <w:p>
      <w:pPr>
        <w:spacing w:after="0"/>
        <w:ind w:left="0"/>
        <w:jc w:val="both"/>
      </w:pPr>
      <w:r>
        <w:rPr>
          <w:rFonts w:ascii="Times New Roman"/>
          <w:b w:val="false"/>
          <w:i w:val="false"/>
          <w:color w:val="000000"/>
          <w:sz w:val="28"/>
        </w:rPr>
        <w:t>
      Для педагогов специальных организаций образования и специальных педагогов организаций образования</w:t>
      </w:r>
    </w:p>
    <w:bookmarkEnd w:id="3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4" w:id="392"/>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Категории</w:t>
            </w:r>
          </w:p>
          <w:bookmarkEnd w:id="39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по предметам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(баллы)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 w:id="393"/>
          <w:p>
            <w:pPr>
              <w:spacing w:after="20"/>
              <w:ind w:left="20"/>
              <w:jc w:val="both"/>
            </w:pPr>
            <w:r>
              <w:rPr>
                <w:rFonts w:ascii="Times New Roman"/>
                <w:b w:val="false"/>
                <w:i w:val="false"/>
                <w:color w:val="000000"/>
                <w:sz w:val="20"/>
              </w:rPr>
              <w:t>
</w:t>
            </w:r>
            <w:r>
              <w:rPr>
                <w:rFonts w:ascii="Times New Roman"/>
                <w:b w:val="false"/>
                <w:i w:val="false"/>
                <w:color w:val="000000"/>
                <w:sz w:val="20"/>
              </w:rPr>
              <w:t>Педагог</w:t>
            </w:r>
          </w:p>
          <w:bookmarkEnd w:id="393"/>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1" w:id="394"/>
          <w:p>
            <w:pPr>
              <w:spacing w:after="20"/>
              <w:ind w:left="20"/>
              <w:jc w:val="both"/>
            </w:pPr>
            <w:r>
              <w:rPr>
                <w:rFonts w:ascii="Times New Roman"/>
                <w:b w:val="false"/>
                <w:i w:val="false"/>
                <w:color w:val="000000"/>
                <w:sz w:val="20"/>
              </w:rPr>
              <w:t>
Предметные знания по профилю:</w:t>
            </w:r>
          </w:p>
          <w:bookmarkEnd w:id="394"/>
          <w:p>
            <w:pPr>
              <w:spacing w:after="20"/>
              <w:ind w:left="20"/>
              <w:jc w:val="both"/>
            </w:pPr>
            <w:r>
              <w:rPr>
                <w:rFonts w:ascii="Times New Roman"/>
                <w:b w:val="false"/>
                <w:i w:val="false"/>
                <w:color w:val="000000"/>
                <w:sz w:val="20"/>
              </w:rPr>
              <w:t>
</w:t>
            </w:r>
            <w:r>
              <w:rPr>
                <w:rFonts w:ascii="Times New Roman"/>
                <w:b w:val="false"/>
                <w:i w:val="false"/>
                <w:color w:val="000000"/>
                <w:sz w:val="20"/>
              </w:rPr>
              <w:t>1) "Cурдопедагогика" (для специальных педагогов, работающих с детьми с нарушениями слуха);</w:t>
            </w:r>
          </w:p>
          <w:p>
            <w:pPr>
              <w:spacing w:after="20"/>
              <w:ind w:left="20"/>
              <w:jc w:val="both"/>
            </w:pPr>
            <w:r>
              <w:rPr>
                <w:rFonts w:ascii="Times New Roman"/>
                <w:b w:val="false"/>
                <w:i w:val="false"/>
                <w:color w:val="000000"/>
                <w:sz w:val="20"/>
              </w:rPr>
              <w:t>
</w:t>
            </w:r>
            <w:r>
              <w:rPr>
                <w:rFonts w:ascii="Times New Roman"/>
                <w:b w:val="false"/>
                <w:i w:val="false"/>
                <w:color w:val="000000"/>
                <w:sz w:val="20"/>
              </w:rPr>
              <w:t>2) "Тифлопедагогика" (для специальных педагогов, работающих с детьми с нарушениями зрения);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"Дефектология (олигофренопедагогика)" (для специальных педагогов, работающих с детьми с нарушениями интеллекта, задержкой психического развития, для специальных педагогов, работающих с детьми с нарушениями или трудностями общения и социального взаимодействия);</w:t>
            </w:r>
          </w:p>
          <w:p>
            <w:pPr>
              <w:spacing w:after="20"/>
              <w:ind w:left="20"/>
              <w:jc w:val="both"/>
            </w:pPr>
            <w:r>
              <w:rPr>
                <w:rFonts w:ascii="Times New Roman"/>
                <w:b w:val="false"/>
                <w:i w:val="false"/>
                <w:color w:val="000000"/>
                <w:sz w:val="20"/>
              </w:rPr>
              <w:t>
4) "Логопедия" (для специальных педагогов, работающих с детьми с нарушениями речи).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395"/>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модератор</w:t>
            </w:r>
          </w:p>
          <w:bookmarkEnd w:id="395"/>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396"/>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эксперт</w:t>
            </w:r>
          </w:p>
          <w:bookmarkEnd w:id="396"/>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2" w:id="397"/>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исследователь</w:t>
            </w:r>
          </w:p>
          <w:bookmarkEnd w:id="397"/>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398"/>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мастер</w:t>
            </w:r>
          </w:p>
          <w:bookmarkEnd w:id="398"/>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bookmarkStart w:name="z1204" w:id="399"/>
    <w:p>
      <w:pPr>
        <w:spacing w:after="0"/>
        <w:ind w:left="0"/>
        <w:jc w:val="both"/>
      </w:pPr>
      <w:r>
        <w:rPr>
          <w:rFonts w:ascii="Times New Roman"/>
          <w:b w:val="false"/>
          <w:i w:val="false"/>
          <w:color w:val="000000"/>
          <w:sz w:val="28"/>
        </w:rPr>
        <w:t>
      Для педагогов организаций технического и профессионального, послесреднего образования (учебно-производственных комбинатов) (преподаватели по общеобразовательным дисциплинам, общепрофессиональным и специальным дисциплинам, общегуманитарным и социально-экономическим дисциплинам, мастеров производственного обучения)</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400"/>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Категории</w:t>
            </w:r>
          </w:p>
          <w:bookmarkEnd w:id="40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по предметам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(баллы)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1" w:id="401"/>
          <w:p>
            <w:pPr>
              <w:spacing w:after="20"/>
              <w:ind w:left="20"/>
              <w:jc w:val="both"/>
            </w:pPr>
            <w:r>
              <w:rPr>
                <w:rFonts w:ascii="Times New Roman"/>
                <w:b w:val="false"/>
                <w:i w:val="false"/>
                <w:color w:val="000000"/>
                <w:sz w:val="20"/>
              </w:rPr>
              <w:t>
</w:t>
            </w:r>
            <w:r>
              <w:rPr>
                <w:rFonts w:ascii="Times New Roman"/>
                <w:b w:val="false"/>
                <w:i w:val="false"/>
                <w:color w:val="000000"/>
                <w:sz w:val="20"/>
              </w:rPr>
              <w:t>Педагог</w:t>
            </w:r>
          </w:p>
          <w:bookmarkEnd w:id="401"/>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Предметные знания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402"/>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модератор</w:t>
            </w:r>
          </w:p>
          <w:bookmarkEnd w:id="402"/>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3" w:id="403"/>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эксперт</w:t>
            </w:r>
          </w:p>
          <w:bookmarkEnd w:id="403"/>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9" w:id="404"/>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исследователь</w:t>
            </w:r>
          </w:p>
          <w:bookmarkEnd w:id="404"/>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5" w:id="405"/>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мастер</w:t>
            </w:r>
          </w:p>
          <w:bookmarkEnd w:id="405"/>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bookmarkStart w:name="z1241" w:id="406"/>
    <w:p>
      <w:pPr>
        <w:spacing w:after="0"/>
        <w:ind w:left="0"/>
        <w:jc w:val="both"/>
      </w:pPr>
      <w:r>
        <w:rPr>
          <w:rFonts w:ascii="Times New Roman"/>
          <w:b w:val="false"/>
          <w:i w:val="false"/>
          <w:color w:val="000000"/>
          <w:sz w:val="28"/>
        </w:rPr>
        <w:t>
      Для педагогов иных должностей организаций технического и профессионального, послесреднего образования</w:t>
      </w:r>
    </w:p>
    <w:bookmarkEnd w:id="4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2" w:id="407"/>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Категории</w:t>
            </w:r>
          </w:p>
          <w:bookmarkEnd w:id="4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по предметам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(баллы)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8" w:id="408"/>
          <w:p>
            <w:pPr>
              <w:spacing w:after="20"/>
              <w:ind w:left="20"/>
              <w:jc w:val="both"/>
            </w:pPr>
            <w:r>
              <w:rPr>
                <w:rFonts w:ascii="Times New Roman"/>
                <w:b w:val="false"/>
                <w:i w:val="false"/>
                <w:color w:val="000000"/>
                <w:sz w:val="20"/>
              </w:rPr>
              <w:t>
</w:t>
            </w:r>
            <w:r>
              <w:rPr>
                <w:rFonts w:ascii="Times New Roman"/>
                <w:b w:val="false"/>
                <w:i w:val="false"/>
                <w:color w:val="000000"/>
                <w:sz w:val="20"/>
              </w:rPr>
              <w:t>Педагог</w:t>
            </w:r>
          </w:p>
          <w:bookmarkEnd w:id="408"/>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педагогики и психологии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4" w:id="409"/>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модератор</w:t>
            </w:r>
          </w:p>
          <w:bookmarkEnd w:id="409"/>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0" w:id="410"/>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эксперт</w:t>
            </w:r>
          </w:p>
          <w:bookmarkEnd w:id="410"/>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6" w:id="411"/>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исследователь</w:t>
            </w:r>
          </w:p>
          <w:bookmarkEnd w:id="411"/>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2" w:id="412"/>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мастер</w:t>
            </w:r>
          </w:p>
          <w:bookmarkEnd w:id="412"/>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bookmarkStart w:name="z1278" w:id="413"/>
    <w:p>
      <w:pPr>
        <w:spacing w:after="0"/>
        <w:ind w:left="0"/>
        <w:jc w:val="both"/>
      </w:pPr>
      <w:r>
        <w:rPr>
          <w:rFonts w:ascii="Times New Roman"/>
          <w:b w:val="false"/>
          <w:i w:val="false"/>
          <w:color w:val="000000"/>
          <w:sz w:val="28"/>
        </w:rPr>
        <w:t>
      Для методистов, руководителей (заведующих) отделом (отделением, сектором, частью) методических кабинетов (центров)</w:t>
      </w:r>
    </w:p>
    <w:bookmarkEnd w:id="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414"/>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Категории</w:t>
            </w:r>
          </w:p>
          <w:bookmarkEnd w:id="414"/>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по предметам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(баллы)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5" w:id="415"/>
          <w:p>
            <w:pPr>
              <w:spacing w:after="20"/>
              <w:ind w:left="20"/>
              <w:jc w:val="both"/>
            </w:pPr>
            <w:r>
              <w:rPr>
                <w:rFonts w:ascii="Times New Roman"/>
                <w:b w:val="false"/>
                <w:i w:val="false"/>
                <w:color w:val="000000"/>
                <w:sz w:val="20"/>
              </w:rPr>
              <w:t>
</w:t>
            </w:r>
            <w:r>
              <w:rPr>
                <w:rFonts w:ascii="Times New Roman"/>
                <w:b w:val="false"/>
                <w:i w:val="false"/>
                <w:color w:val="000000"/>
                <w:sz w:val="20"/>
              </w:rPr>
              <w:t>Педагог</w:t>
            </w:r>
          </w:p>
          <w:bookmarkEnd w:id="415"/>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преподавания, знание законодательства РК и нормативных правовых актов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преподавания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3" w:id="416"/>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модератор</w:t>
            </w:r>
          </w:p>
          <w:bookmarkEnd w:id="416"/>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1" w:id="417"/>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эксперт</w:t>
            </w:r>
          </w:p>
          <w:bookmarkEnd w:id="417"/>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"Об образовании"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9" w:id="418"/>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исследователь</w:t>
            </w:r>
          </w:p>
          <w:bookmarkEnd w:id="418"/>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 статусе педагога"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7" w:id="419"/>
          <w:p>
            <w:pPr>
              <w:spacing w:after="20"/>
              <w:ind w:left="20"/>
              <w:jc w:val="both"/>
            </w:pPr>
            <w:r>
              <w:rPr>
                <w:rFonts w:ascii="Times New Roman"/>
                <w:b w:val="false"/>
                <w:i w:val="false"/>
                <w:color w:val="000000"/>
                <w:sz w:val="20"/>
              </w:rPr>
              <w:t>
</w:t>
            </w:r>
            <w:r>
              <w:rPr>
                <w:rFonts w:ascii="Times New Roman"/>
                <w:b w:val="false"/>
                <w:i w:val="false"/>
                <w:color w:val="000000"/>
                <w:sz w:val="20"/>
              </w:rPr>
              <w:t>Педагог - мастер</w:t>
            </w:r>
          </w:p>
          <w:bookmarkEnd w:id="419"/>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 правах ребенка в Республике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bookmarkStart w:name="z1325" w:id="420"/>
    <w:p>
      <w:pPr>
        <w:spacing w:after="0"/>
        <w:ind w:left="0"/>
        <w:jc w:val="both"/>
      </w:pPr>
      <w:r>
        <w:rPr>
          <w:rFonts w:ascii="Times New Roman"/>
          <w:b w:val="false"/>
          <w:i w:val="false"/>
          <w:color w:val="000000"/>
          <w:sz w:val="28"/>
        </w:rPr>
        <w:t>
      Для первых руководителей, заместителей руководителя организаций образования, методических кабинетов (центров)</w:t>
      </w:r>
    </w:p>
    <w:bookmarkEnd w:id="4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 w:id="421"/>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Категории</w:t>
            </w:r>
          </w:p>
          <w:bookmarkEnd w:id="42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по предметам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(баллы)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2" w:id="422"/>
          <w:p>
            <w:pPr>
              <w:spacing w:after="20"/>
              <w:ind w:left="20"/>
              <w:jc w:val="both"/>
            </w:pPr>
            <w:r>
              <w:rPr>
                <w:rFonts w:ascii="Times New Roman"/>
                <w:b w:val="false"/>
                <w:i w:val="false"/>
                <w:color w:val="000000"/>
                <w:sz w:val="20"/>
              </w:rPr>
              <w:t>
</w:t>
            </w:r>
            <w:r>
              <w:rPr>
                <w:rFonts w:ascii="Times New Roman"/>
                <w:b w:val="false"/>
                <w:i w:val="false"/>
                <w:color w:val="000000"/>
                <w:sz w:val="20"/>
              </w:rPr>
              <w:t>Присвоение квалификационной категории</w:t>
            </w:r>
          </w:p>
          <w:bookmarkEnd w:id="422"/>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Знание законодательства РК и нормативных правовых актов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Трудовой</w:t>
            </w:r>
            <w:r>
              <w:rPr>
                <w:rFonts w:ascii="Times New Roman"/>
                <w:b w:val="false"/>
                <w:i w:val="false"/>
                <w:color w:val="000000"/>
                <w:sz w:val="20"/>
              </w:rPr>
              <w:t xml:space="preserve"> кодекс Республики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Кодекс</w:t>
            </w:r>
            <w:r>
              <w:rPr>
                <w:rFonts w:ascii="Times New Roman"/>
                <w:b w:val="false"/>
                <w:i w:val="false"/>
                <w:color w:val="000000"/>
                <w:sz w:val="20"/>
              </w:rPr>
              <w:t xml:space="preserve"> о браке (супружестве) и семье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"Об образовании"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 статусе педагога"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 правах ребенка в Республике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Приказ</w:t>
            </w:r>
            <w:r>
              <w:rPr>
                <w:rFonts w:ascii="Times New Roman"/>
                <w:b w:val="false"/>
                <w:i w:val="false"/>
                <w:color w:val="000000"/>
                <w:sz w:val="20"/>
              </w:rPr>
              <w:t xml:space="preserve"> Министерства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за № 29031)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 противодействии коррупции"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8" w:id="423"/>
    <w:p>
      <w:pPr>
        <w:spacing w:after="0"/>
        <w:ind w:left="0"/>
        <w:jc w:val="both"/>
      </w:pPr>
      <w:r>
        <w:rPr>
          <w:rFonts w:ascii="Times New Roman"/>
          <w:b w:val="false"/>
          <w:i w:val="false"/>
          <w:color w:val="000000"/>
          <w:sz w:val="28"/>
        </w:rPr>
        <w:t>
      Для первых руководителей, заместителей руководителя дополнительного образования</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9" w:id="424"/>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Категории</w:t>
            </w:r>
          </w:p>
          <w:bookmarkEnd w:id="42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по предметам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прохождения квалификационного теста (баллы)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425"/>
          <w:p>
            <w:pPr>
              <w:spacing w:after="20"/>
              <w:ind w:left="20"/>
              <w:jc w:val="both"/>
            </w:pPr>
            <w:r>
              <w:rPr>
                <w:rFonts w:ascii="Times New Roman"/>
                <w:b w:val="false"/>
                <w:i w:val="false"/>
                <w:color w:val="000000"/>
                <w:sz w:val="20"/>
              </w:rPr>
              <w:t>
</w:t>
            </w:r>
            <w:r>
              <w:rPr>
                <w:rFonts w:ascii="Times New Roman"/>
                <w:b w:val="false"/>
                <w:i w:val="false"/>
                <w:color w:val="000000"/>
                <w:sz w:val="20"/>
              </w:rPr>
              <w:t>Присвоение квалификационной категории</w:t>
            </w:r>
          </w:p>
          <w:bookmarkEnd w:id="425"/>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Знание законодательства РК и нормативных правовых актов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Трудовой</w:t>
            </w:r>
            <w:r>
              <w:rPr>
                <w:rFonts w:ascii="Times New Roman"/>
                <w:b w:val="false"/>
                <w:i w:val="false"/>
                <w:color w:val="000000"/>
                <w:sz w:val="20"/>
              </w:rPr>
              <w:t xml:space="preserve"> кодекс Республики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Кодекс</w:t>
            </w:r>
            <w:r>
              <w:rPr>
                <w:rFonts w:ascii="Times New Roman"/>
                <w:b w:val="false"/>
                <w:i w:val="false"/>
                <w:color w:val="000000"/>
                <w:sz w:val="20"/>
              </w:rPr>
              <w:t xml:space="preserve"> о браке (супружестве) и семье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"Об образовании"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 статусе педагога"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 правах ребенка в Республике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 противодействии коррупции"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w:t>
            </w:r>
            <w:r>
              <w:br/>
            </w:r>
            <w:r>
              <w:rPr>
                <w:rFonts w:ascii="Times New Roman"/>
                <w:b w:val="false"/>
                <w:i w:val="false"/>
                <w:color w:val="000000"/>
                <w:sz w:val="20"/>
              </w:rPr>
              <w:t>педагогов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45" w:id="426"/>
    <w:p>
      <w:pPr>
        <w:spacing w:after="0"/>
        <w:ind w:left="0"/>
        <w:jc w:val="left"/>
      </w:pPr>
      <w:r>
        <w:rPr>
          <w:rFonts w:ascii="Times New Roman"/>
          <w:b/>
          <w:i w:val="false"/>
          <w:color w:val="000000"/>
        </w:rPr>
        <w:t xml:space="preserve"> Акт нарушения правил и условий проведения оценки знаний педагога</w:t>
      </w:r>
    </w:p>
    <w:bookmarkEnd w:id="426"/>
    <w:p>
      <w:pPr>
        <w:spacing w:after="0"/>
        <w:ind w:left="0"/>
        <w:jc w:val="both"/>
      </w:pPr>
      <w:bookmarkStart w:name="z1446" w:id="427"/>
      <w:r>
        <w:rPr>
          <w:rFonts w:ascii="Times New Roman"/>
          <w:b w:val="false"/>
          <w:i w:val="false"/>
          <w:color w:val="000000"/>
          <w:sz w:val="28"/>
        </w:rPr>
        <w:t>
      ____________________________________________________________________</w:t>
      </w:r>
    </w:p>
    <w:bookmarkEnd w:id="427"/>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 _______________ 20____года ______ час_______ минут.</w:t>
      </w:r>
    </w:p>
    <w:p>
      <w:pPr>
        <w:spacing w:after="0"/>
        <w:ind w:left="0"/>
        <w:jc w:val="both"/>
      </w:pPr>
      <w:r>
        <w:rPr>
          <w:rFonts w:ascii="Times New Roman"/>
          <w:b w:val="false"/>
          <w:i w:val="false"/>
          <w:color w:val="000000"/>
          <w:sz w:val="28"/>
        </w:rPr>
        <w:t>Акт составлен о том, что педагог</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ИИН _______________________________________________________________</w:t>
      </w:r>
    </w:p>
    <w:p>
      <w:pPr>
        <w:spacing w:after="0"/>
        <w:ind w:left="0"/>
        <w:jc w:val="both"/>
      </w:pPr>
      <w:r>
        <w:rPr>
          <w:rFonts w:ascii="Times New Roman"/>
          <w:b w:val="false"/>
          <w:i w:val="false"/>
          <w:color w:val="000000"/>
          <w:sz w:val="28"/>
        </w:rPr>
        <w:t>Место работы _______________________________________________________</w:t>
      </w:r>
    </w:p>
    <w:p>
      <w:pPr>
        <w:spacing w:after="0"/>
        <w:ind w:left="0"/>
        <w:jc w:val="both"/>
      </w:pPr>
      <w:r>
        <w:rPr>
          <w:rFonts w:ascii="Times New Roman"/>
          <w:b w:val="false"/>
          <w:i w:val="false"/>
          <w:color w:val="000000"/>
          <w:sz w:val="28"/>
        </w:rPr>
        <w:t>Аудитория №___, место №____, во время ОЗП нарушил (а) правила поведения</w:t>
      </w:r>
    </w:p>
    <w:p>
      <w:pPr>
        <w:spacing w:after="0"/>
        <w:ind w:left="0"/>
        <w:jc w:val="both"/>
      </w:pPr>
      <w:r>
        <w:rPr>
          <w:rFonts w:ascii="Times New Roman"/>
          <w:b w:val="false"/>
          <w:i w:val="false"/>
          <w:color w:val="000000"/>
          <w:sz w:val="28"/>
        </w:rPr>
        <w:t>в аудитории): _______________________________________________________</w:t>
      </w:r>
    </w:p>
    <w:p>
      <w:pPr>
        <w:spacing w:after="0"/>
        <w:ind w:left="0"/>
        <w:jc w:val="both"/>
      </w:pPr>
      <w:r>
        <w:rPr>
          <w:rFonts w:ascii="Times New Roman"/>
          <w:b w:val="false"/>
          <w:i w:val="false"/>
          <w:color w:val="000000"/>
          <w:sz w:val="28"/>
        </w:rPr>
        <w:t>описание факта нарушения</w:t>
      </w:r>
    </w:p>
    <w:p>
      <w:pPr>
        <w:spacing w:after="0"/>
        <w:ind w:left="0"/>
        <w:jc w:val="both"/>
      </w:pPr>
      <w:r>
        <w:rPr>
          <w:rFonts w:ascii="Times New Roman"/>
          <w:b w:val="false"/>
          <w:i w:val="false"/>
          <w:color w:val="000000"/>
          <w:sz w:val="28"/>
        </w:rPr>
        <w:t>На основании данного факта изъят материал /педагог удален из аудитории/</w:t>
      </w:r>
    </w:p>
    <w:p>
      <w:pPr>
        <w:spacing w:after="0"/>
        <w:ind w:left="0"/>
        <w:jc w:val="both"/>
      </w:pPr>
      <w:r>
        <w:rPr>
          <w:rFonts w:ascii="Times New Roman"/>
          <w:b w:val="false"/>
          <w:i w:val="false"/>
          <w:color w:val="000000"/>
          <w:sz w:val="28"/>
        </w:rPr>
        <w:t>результаты ОЗП аннулированы.</w:t>
      </w:r>
    </w:p>
    <w:p>
      <w:pPr>
        <w:spacing w:after="0"/>
        <w:ind w:left="0"/>
        <w:jc w:val="both"/>
      </w:pPr>
      <w:r>
        <w:rPr>
          <w:rFonts w:ascii="Times New Roman"/>
          <w:b w:val="false"/>
          <w:i w:val="false"/>
          <w:color w:val="000000"/>
          <w:sz w:val="28"/>
        </w:rPr>
        <w:t>Дежурный по аудитории ______________________________________________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Ответственный за проведение ОЗП 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Наблюдатель ________________________________________________________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С актом ознакомлен __________________________________________________</w:t>
      </w:r>
    </w:p>
    <w:p>
      <w:pPr>
        <w:spacing w:after="0"/>
        <w:ind w:left="0"/>
        <w:jc w:val="both"/>
      </w:pPr>
      <w:r>
        <w:rPr>
          <w:rFonts w:ascii="Times New Roman"/>
          <w:b w:val="false"/>
          <w:i w:val="false"/>
          <w:color w:val="000000"/>
          <w:sz w:val="28"/>
        </w:rPr>
        <w:t>Ф.И.О. (при его наличии) подпись педагога)</w:t>
      </w:r>
    </w:p>
    <w:p>
      <w:pPr>
        <w:spacing w:after="0"/>
        <w:ind w:left="0"/>
        <w:jc w:val="both"/>
      </w:pPr>
      <w:r>
        <w:rPr>
          <w:rFonts w:ascii="Times New Roman"/>
          <w:b w:val="false"/>
          <w:i w:val="false"/>
          <w:color w:val="000000"/>
          <w:sz w:val="28"/>
        </w:rPr>
        <w:t>Дата: _______</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w:t>
            </w:r>
            <w:r>
              <w:br/>
            </w:r>
            <w:r>
              <w:rPr>
                <w:rFonts w:ascii="Times New Roman"/>
                <w:b w:val="false"/>
                <w:i w:val="false"/>
                <w:color w:val="000000"/>
                <w:sz w:val="20"/>
              </w:rPr>
              <w:t>педагогов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49" w:id="428"/>
    <w:p>
      <w:pPr>
        <w:spacing w:after="0"/>
        <w:ind w:left="0"/>
        <w:jc w:val="left"/>
      </w:pPr>
      <w:r>
        <w:rPr>
          <w:rFonts w:ascii="Times New Roman"/>
          <w:b/>
          <w:i w:val="false"/>
          <w:color w:val="000000"/>
        </w:rPr>
        <w:t xml:space="preserve"> Сертификат о прохождении оценки знаний педагога</w:t>
      </w:r>
    </w:p>
    <w:bookmarkEnd w:id="428"/>
    <w:p>
      <w:pPr>
        <w:spacing w:after="0"/>
        <w:ind w:left="0"/>
        <w:jc w:val="both"/>
      </w:pPr>
      <w:bookmarkStart w:name="z1450" w:id="429"/>
      <w:r>
        <w:rPr>
          <w:rFonts w:ascii="Times New Roman"/>
          <w:b w:val="false"/>
          <w:i w:val="false"/>
          <w:color w:val="000000"/>
          <w:sz w:val="28"/>
        </w:rPr>
        <w:t>
      удостоверяет в том, что ____________________________________________</w:t>
      </w:r>
    </w:p>
    <w:bookmarkEnd w:id="429"/>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Ф.И.О. (при его наличии) педагога</w:t>
      </w:r>
    </w:p>
    <w:p>
      <w:pPr>
        <w:spacing w:after="0"/>
        <w:ind w:left="0"/>
        <w:jc w:val="both"/>
      </w:pPr>
      <w:r>
        <w:rPr>
          <w:rFonts w:ascii="Times New Roman"/>
          <w:b w:val="false"/>
          <w:i w:val="false"/>
          <w:color w:val="000000"/>
          <w:sz w:val="28"/>
        </w:rPr>
        <w:t>Участвовал(-а) "____" ____________ 20___ года. в ОЗП в городе</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Результат ОЗП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1" w:id="43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3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модуля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тестовых заданий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максимальных баллов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набранных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3" w:id="431"/>
          <w:p>
            <w:pPr>
              <w:spacing w:after="20"/>
              <w:ind w:left="20"/>
              <w:jc w:val="both"/>
            </w:pPr>
            <w:r>
              <w:rPr>
                <w:rFonts w:ascii="Times New Roman"/>
                <w:b w:val="false"/>
                <w:i w:val="false"/>
                <w:color w:val="000000"/>
                <w:sz w:val="20"/>
              </w:rPr>
              <w:t>
</w:t>
            </w:r>
            <w:r>
              <w:rPr>
                <w:rFonts w:ascii="Times New Roman"/>
                <w:b w:val="false"/>
                <w:i w:val="false"/>
                <w:color w:val="000000"/>
                <w:sz w:val="20"/>
              </w:rPr>
              <w:t>Итого</w:t>
            </w:r>
          </w:p>
          <w:bookmarkEnd w:id="43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8" w:id="432"/>
    <w:p>
      <w:pPr>
        <w:spacing w:after="0"/>
        <w:ind w:left="0"/>
        <w:jc w:val="both"/>
      </w:pPr>
      <w:r>
        <w:rPr>
          <w:rFonts w:ascii="Times New Roman"/>
          <w:b w:val="false"/>
          <w:i w:val="false"/>
          <w:color w:val="000000"/>
          <w:sz w:val="28"/>
        </w:rPr>
        <w:t>
      Примечание: педагогам, подавшим на апелляцию, в личный кабинет направляется сертификат о прохождении ОЗП с учетом апелляции. При подаче заявления на аттестационную комиссию соответствующего уровня учитывается сертификат с учетом апелляции.</w:t>
      </w:r>
    </w:p>
    <w:bookmarkEnd w:id="4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w:t>
            </w:r>
            <w:r>
              <w:br/>
            </w:r>
            <w:r>
              <w:rPr>
                <w:rFonts w:ascii="Times New Roman"/>
                <w:b w:val="false"/>
                <w:i w:val="false"/>
                <w:color w:val="000000"/>
                <w:sz w:val="20"/>
              </w:rPr>
              <w:t>педагогов</w:t>
            </w:r>
          </w:p>
        </w:tc>
      </w:tr>
    </w:tbl>
    <w:p>
      <w:pPr>
        <w:spacing w:after="0"/>
        <w:ind w:left="0"/>
        <w:jc w:val="both"/>
      </w:pPr>
      <w:r>
        <w:rPr>
          <w:rFonts w:ascii="Times New Roman"/>
          <w:b w:val="false"/>
          <w:i w:val="false"/>
          <w:color w:val="ff0000"/>
          <w:sz w:val="28"/>
        </w:rPr>
        <w:t xml:space="preserve">
      Сноска. Приложение 12 - в редакции приказа и.о. Министра просвещения РК от 25.05.2026 </w:t>
      </w:r>
      <w:r>
        <w:rPr>
          <w:rFonts w:ascii="Times New Roman"/>
          <w:b w:val="false"/>
          <w:i w:val="false"/>
          <w:color w:val="ff0000"/>
          <w:sz w:val="28"/>
        </w:rPr>
        <w:t>№ 137-НҚ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95" w:id="433"/>
    <w:p>
      <w:pPr>
        <w:spacing w:after="0"/>
        <w:ind w:left="0"/>
        <w:jc w:val="left"/>
      </w:pPr>
      <w:r>
        <w:rPr>
          <w:rFonts w:ascii="Times New Roman"/>
          <w:b/>
          <w:i w:val="false"/>
          <w:color w:val="000000"/>
        </w:rPr>
        <w:t xml:space="preserve"> Лист оценивания материалов (портфолио) педагога</w:t>
      </w:r>
    </w:p>
    <w:bookmarkEnd w:id="4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Педагог-эксперт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Педагог-исследователь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Педагог-мастер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качества образования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знаний (динамика) / Динамика освоения образовательной программы (в течение 3 лет) Примечание: за исключением вожатых, педагогов-организаторов начальной военной подготовки (НВП), педагогов-организаторов, педагогов-ассистентов, педагогов-психологов, психологов, социальных педагогов, педагогов-профориентаторов)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мониторинг качества с выводами по анализу результатов, сравнительные таблицы / согласно диагностическому инструментарию (заверяется печатью (за исключением материалов педагогов, аттестуемых на платформе) организации образования и подписью руководителя)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нестабильная динамика (наличие динамики роста в одном учебном году)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одном уровне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на 1 - 2 %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на 3 и более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 сформированности навыков у детей с ограниченными возможностями (за исключением ПМПК)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преподавания (организации, проведения)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p>
            <w:pPr>
              <w:spacing w:after="20"/>
              <w:ind w:left="20"/>
              <w:jc w:val="both"/>
            </w:pPr>
            <w:r>
              <w:rPr>
                <w:rFonts w:ascii="Times New Roman"/>
                <w:b w:val="false"/>
                <w:i w:val="false"/>
                <w:color w:val="000000"/>
                <w:sz w:val="20"/>
              </w:rPr>
              <w:t>не менее одного от члена аттестационной комиссии соответствующего уровня и методиста методического кабинета (центра) (лист наблюдения заверяется печатью (за исключением материалов педагогов, аттестуемых на платформе) организации образования и подписью руководителя)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наблюдений (ежегодно)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(102)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 грамоты, благодарственного письма (заверяется печатью (за исключением материалов педагогов, аттестуемых на платформе) организации образования и подписью руководителя)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обучающихся (воспитанников) в конкурсах или олимпиадах, или соревнованиях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 Примечание 1: для вожатых, педагогов-организаторов НВП, педагогов-организаторов, педагогов-ассистентов, педагогов-психологов, психологов, социальных педагогов; педагогов, работающих с детьми с ограниченными возможностями; педагогов-профориентаторов, педагогов организаций образования при исправительных учреждениях – при наличии. Примечание 2: прибавляется 1 балл, если есть победитель/призер, независимо от количества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профессиональных конкурсах или олимпиадах или соревнованиях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 щей отрасли, согласованным с уполномоченным органом в области образования Примечание: прибавляется 1 балл, если есть победитель/призер, независимо от количества.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Учебно-методические материалы или программы, рекомендованные Примечание: выставляется 4 балла, если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РУМС при уполномоченном органе в области образования.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протокола учебно-методического совета, ссылка на материалы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дидактические материалы (сборники заданий, разработки уроков (занятий, мероприятий), рабочие тетради, тренажеры) или учебные, методические пособия или методические рекомендации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учебные, методические пособия, методические рекомендации или авторские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авторские программы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методическим советом организации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отдела образования района/города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при УО или РУМС при уполномоченном органе в области образования (Национальная академия образования им. И. Алтынсарина)/ РУМС при уполномоченном органе в области образования для организаций ТиППО/ РУМС при РУМЦ ДО / РУМС при ННПЦ РСИО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РУМС при уполномоченном органе в области образования (Национальная академия образования им. И. Алтынсарина)/РУМС при уполномоченном органе в области образования для организаций ТиППО/ РУМС при РУМЦ ДО / РУМС при ННПЦ РСИО</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Выступление на основе исследовательской (инновационной, творческой) деятельности или учебно-методических материалов на семинарах, конференциях, форумах, тренингах, мастер-классах, курсах повышения квалификации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или программа (копия программы) и ссылка на материалы мероприятия. Программа согласована на соответствующем уровне организацией образования, органами управления образованием района/города, области (города республиканского значения), уполномоченным органом в области образования (АО "НЦПК "Өрлеу"), РУМЦ ДО, Институт ом раннего развития, "Talap", ННПЦ РСИО.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на основе исследовательской деятельности (исследования практики) (не более 3 авторов) Примечание: выставляется 7 баллов, если есть публикация в издании, рекомендованном КОКНВО или входящем в базы Scopus или WoS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копия публикации (ссылка на издание)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изданиях Национальной академии образования имени И. Алтынсарина, РУМЦДО, Института раннего развития детей, ННПЦ РСИО или рекомендованных уполномоченным органом в области образования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творческих (экспертных, рабочих) группах, проектах или конкурсных комиссиях, или жюри, судействе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письма (копия письма) заверяется печатью (за исключением материалов педагогов, аттестуемых на платформе) организации образования, и подписью руководителя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Трансляция практики на основе: учебно-методических материалов или программ, рекомендованных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справки, программа (копия программы) заверяется печатью (за исключением материалов педагогов, аттестуемых на платформе) организации образования и подписью руководителя (ссылка на материалы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при УО или РУМС при уполномоченном органе в области образования (Национальная академия образования им. И. Алтынсарина)/ РУМС при уполномоченном органе в области образования для организаций ТиППО/ РУМС при РУМЦ ДО / РУМС при ННПЦ РСИО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 (охват не менее 3 районов (городов))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РУМС при уполномоченном органе в области образования (Национальная академия образования им. И. Алтынсарина)/ РУМС при уполномоченном органе в области образования для организаций ТиППО/ РУМС при РУМЦ ДО / РУМС при ННПЦ РСИО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(охват не менее 3 областей)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 б. за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 б. за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Курсы повышения квалификации (не менее одного - по профилю (области) деятельности по образовательным программам, согласованным с уполномоченным органом в области образования (Общее количество часов)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 (заверяется печатью (за исключением материалов педагогов, аттестуемых на платформе) организации образования и подписью руководителя); документ, подтверждающий внедрение полученных знаний в практическую деятельность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и более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организации дошкольного, дополнительного и специального образования, методистов методического кабинета (центра) (общее количество часов)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и более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(137)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Дополнительно</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классное руководство/ кураторство (ТиППО) (при наличии)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анализ воспитательной работы – при наличии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 более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вожатых, педагогов-организаторов НВП, педагогов-организаторов, педагогов-психологов, психологов, социальных педагогов, педагогов, работающих с детьми с ограниченными возможностями; педагогов-профориентаторов; педагогов, работающих в организациях образования при исправительных учреждениях – при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(129)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педагогов ПМПК, педагогов -ассистентов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(129)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Соответствует (не соответствует) заявляемой квалификационной категории Соответствует квалификационной категории</w:t>
            </w:r>
          </w:p>
        </w:tc>
      </w:tr>
    </w:tbl>
    <w:p>
      <w:pPr>
        <w:spacing w:after="0"/>
        <w:ind w:left="0"/>
        <w:jc w:val="both"/>
      </w:pPr>
      <w:r>
        <w:rPr>
          <w:rFonts w:ascii="Times New Roman"/>
          <w:b w:val="false"/>
          <w:i w:val="false"/>
          <w:color w:val="000000"/>
          <w:sz w:val="28"/>
        </w:rPr>
        <w:t>
      "______" ____________ 20_____ года.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подпись / фамилия, имя, отчество (при наличии) члена Комиссии</w:t>
      </w:r>
    </w:p>
    <w:p>
      <w:pPr>
        <w:spacing w:after="0"/>
        <w:ind w:left="0"/>
        <w:jc w:val="left"/>
      </w:pPr>
      <w:r>
        <w:rPr>
          <w:rFonts w:ascii="Times New Roman"/>
          <w:b/>
          <w:i w:val="false"/>
          <w:color w:val="000000"/>
        </w:rPr>
        <w:t xml:space="preserve"> Лист оценивания материалов (портфолио) заведующего (руководителя) отделом</w:t>
      </w:r>
      <w:r>
        <w:br/>
      </w:r>
      <w:r>
        <w:rPr>
          <w:rFonts w:ascii="Times New Roman"/>
          <w:b/>
          <w:i w:val="false"/>
          <w:color w:val="000000"/>
        </w:rPr>
        <w:t>(отделением, частью, сектором, кабинетом), методиста организации образования,</w:t>
      </w:r>
      <w:r>
        <w:br/>
      </w:r>
      <w:r>
        <w:rPr>
          <w:rFonts w:ascii="Times New Roman"/>
          <w:b/>
          <w:i w:val="false"/>
          <w:color w:val="000000"/>
        </w:rPr>
        <w:t>методиста методического кабинета (центра)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Педагог-эксперт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Педагог-исследователь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Педагог-мастер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методической поддержки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конструктивной обратной связи по наблюдению занятия (урока, организованной деятельности, мероприятия) Примечание: за исключением методистов центра "Дарын"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листов наблюдения занятия (урока, организованной деятельности, мероприятия) (обратная связь при наблюдении занятия (урока, деятельности, мероприятия), (лист наблюдения заверяется печатью (за исключением материалов педагогов, аттестуемых на платформе) организации образования и подписью руководителя)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наблюдения (ежегодно)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 грамоты, благодарственного письма (копии заверяется печатью (за исключением материалов педагогов, аттестуемых на платформе) организации образования и подписью руководителя)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исследовательской (инновационной, творческой) деятельности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профессиональных конкурсах или олимпиадах,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 Примечание1: прибавляется 1 балл, если есть победитель/призер, независимо от количества Примечание 2: за исключением методистов методических кабинетов (центров)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Учебно-методические материалы или Программы, рекомендованные Примечание: выставляется 4 балла, если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 ных РУМС при уполномоченном органе в области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протокола учебно-методического совета, ссылка на материалы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дидактические материалы (сборники заданий, разработок уроков, рабочие тетради, тренажеры) или учебные, методические пособия или методические рекомендации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учебные пособия, методические рекомендации или авторские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авторские программы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методическим советом организации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отдела образования района/города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при УО или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Выступление на основе исследовательской (инновационной, творческой) деятельности/ учебно-методических материалов на семинарах, конференциях, форумах, тренингах, мастер-классах, курсах повышения квалификации.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или программа (копия программы) и ссылка на материалы мероприятия. Программа согласована на соответствующем уровне организацией образования, органами управления образованием района/города, области (города республиканского значения), уполномоченным органом в области образования (АО "НЦПК "Өрлеу"), РУМЦ ДО, Институтом раннего развития, "Talap", ННПЦ РСИО.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на основе исследовательской (инновационной, творческой) деятельности (не более 3 авторов) Примечание: выставляется 7 баллов, если есть публикация в издании, рекомендованном КОКНВО или входящем в базы Scopus и WoS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копия публикации (ссылка на издание)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изданиях Национальной академии образования имени И. Алтынсарина РУМЦДО МП РК, Института раннего развития детей, ННПЦ РСИО или рекомендованных МП РК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рабочих / творческих группах или экспертных советах, или конкурсных комиссиях, жюри, судействе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письма (копия письма) (заверяется печатью (за исключением материалов педагогов, аттестуемых на платформе) организации образования и подписью руководителя)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Трансляция практики на основе учебно-методических материалов или программ, рекомендованных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справки, программа (копия программы) (заверяется печатью (за исключением материалов педагогов, аттестуемых на платформе) организации образования и подписью руководителя), ссылка на материалы мероприятия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при УО или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 (охват не менее 3 районов (городов))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(охват не менее 3 областей)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 б. за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 б. за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Курсы повышения квалификации (не менее одного по профилю (области) деятельности по образовательным программам, согласованные с уполномоченным органом в области образования (общее количество часов)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 (заверяется печатью (за исключением материалов педагогов, аттестуемых на платформе) организации образования и подписью руководителя); документ, подтверждающий внедрение полученных знаний в практическую деятельность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и более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для организации дошкольного, дополнительного и специального образования, методистов методического кабинета (центра) (общее количество часов)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методистов методических кабинетов (центров)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методистов центра "Дарын"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Соответствует (не соответствует) заявляемой квалификационной категории Соответствует квалификационной категории ______________________</w:t>
            </w:r>
          </w:p>
        </w:tc>
      </w:tr>
    </w:tbl>
    <w:p>
      <w:pPr>
        <w:spacing w:after="0"/>
        <w:ind w:left="0"/>
        <w:jc w:val="both"/>
      </w:pPr>
      <w:r>
        <w:rPr>
          <w:rFonts w:ascii="Times New Roman"/>
          <w:b w:val="false"/>
          <w:i w:val="false"/>
          <w:color w:val="000000"/>
          <w:sz w:val="28"/>
        </w:rPr>
        <w:t>
      "______" ____________ 20_____ года.</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Подпись / фамилия, имя, отчество члена Комиссии (при наличии)</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При аттестации на повышение (подтверждение) квалификационной категории материалы педагога отражают достижение показателей эффективности в соответствии с требованиями к заявляемой квалификационной категории. В соответствии с заявляемой квалификационной категорией выполняются все критерии (для принятия решения баллы выставляются по всем критериям оценивания с учетом порогового значения в разрезе квалификационных категорий, в случае несоответствия материалов (портфолио) заявляемой квалификационной категории по одному или нескольким критериям оценивания, по ним выставляется 0).</w:t>
      </w:r>
    </w:p>
    <w:p>
      <w:pPr>
        <w:spacing w:after="0"/>
        <w:ind w:left="0"/>
        <w:jc w:val="both"/>
      </w:pPr>
      <w:r>
        <w:rPr>
          <w:rFonts w:ascii="Times New Roman"/>
          <w:b w:val="false"/>
          <w:i w:val="false"/>
          <w:color w:val="000000"/>
          <w:sz w:val="28"/>
        </w:rPr>
        <w:t>
      1. При выставлении балла по критерию "Эффективность обеспечения качества образования" необходимо учитывать:</w:t>
      </w:r>
    </w:p>
    <w:p>
      <w:pPr>
        <w:spacing w:after="0"/>
        <w:ind w:left="0"/>
        <w:jc w:val="both"/>
      </w:pPr>
      <w:r>
        <w:rPr>
          <w:rFonts w:ascii="Times New Roman"/>
          <w:b w:val="false"/>
          <w:i w:val="false"/>
          <w:color w:val="000000"/>
          <w:sz w:val="28"/>
        </w:rPr>
        <w:t>
      - динамику качества знаний, освоения образовательной программы за 3 года;</w:t>
      </w:r>
    </w:p>
    <w:p>
      <w:pPr>
        <w:spacing w:after="0"/>
        <w:ind w:left="0"/>
        <w:jc w:val="both"/>
      </w:pPr>
      <w:r>
        <w:rPr>
          <w:rFonts w:ascii="Times New Roman"/>
          <w:b w:val="false"/>
          <w:i w:val="false"/>
          <w:color w:val="000000"/>
          <w:sz w:val="28"/>
        </w:rPr>
        <w:t>
      - наличие листов наблюдения урока (занятия, организованной деятельности, мероприятия, процедуры обследования и консультирования) руководителя (заместителя, методиста), педагога организации образования; не менее одного от методиста методического кабинета (центра) и члена аттестационной комиссии: (лист наблюдения (за исключением листов наблюдения педагогов, аттестуемых на платформе) заверяется печатью организации образования и подписью руководителя);</w:t>
      </w:r>
    </w:p>
    <w:p>
      <w:pPr>
        <w:spacing w:after="0"/>
        <w:ind w:left="0"/>
        <w:jc w:val="both"/>
      </w:pPr>
      <w:r>
        <w:rPr>
          <w:rFonts w:ascii="Times New Roman"/>
          <w:b w:val="false"/>
          <w:i w:val="false"/>
          <w:color w:val="000000"/>
          <w:sz w:val="28"/>
        </w:rPr>
        <w:t>
      - ежегодно проводится 5 наблюдений, 5 разных уроков (занятий, организованной деятельности, мероприятий, процедур обследования и консультирований), которые проводятся в разные дни, при этом одно наблюдение могут проводить 2 и более наблюдателей, баллы наблюдателей суммируются и выводится среднее арифметическое значение по показателю "Качество преподавания (проведения, организации)".</w:t>
      </w:r>
    </w:p>
    <w:p>
      <w:pPr>
        <w:spacing w:after="0"/>
        <w:ind w:left="0"/>
        <w:jc w:val="both"/>
      </w:pPr>
      <w:r>
        <w:rPr>
          <w:rFonts w:ascii="Times New Roman"/>
          <w:b w:val="false"/>
          <w:i w:val="false"/>
          <w:color w:val="000000"/>
          <w:sz w:val="28"/>
        </w:rPr>
        <w:t>
      2. При выставлении баллов по критерию "Достижения" необходимо учитывать:</w:t>
      </w:r>
    </w:p>
    <w:p>
      <w:pPr>
        <w:spacing w:after="0"/>
        <w:ind w:left="0"/>
        <w:jc w:val="both"/>
      </w:pPr>
      <w:r>
        <w:rPr>
          <w:rFonts w:ascii="Times New Roman"/>
          <w:b w:val="false"/>
          <w:i w:val="false"/>
          <w:color w:val="000000"/>
          <w:sz w:val="28"/>
        </w:rPr>
        <w:t>
      - конкурсные мероприятия входят в перечень, утвержденный уполномоченным органом в области образования или перечень, утвержденный управлением образованием области (городов республиканского значения, столицы)/ конкурсные мероприятия в области образования в соответствии с перечнем, утвержденным уполномоченным органом соответствующей отрасли, согласованном уполномоченным органом в области образования. При этом предоставляются доказательства участия обучающегося (воспитанника) или педагога не менее чем в одном конкурсном мероприятии по профилю (области) деятельности;</w:t>
      </w:r>
    </w:p>
    <w:p>
      <w:pPr>
        <w:spacing w:after="0"/>
        <w:ind w:left="0"/>
        <w:jc w:val="both"/>
      </w:pPr>
      <w:r>
        <w:rPr>
          <w:rFonts w:ascii="Times New Roman"/>
          <w:b w:val="false"/>
          <w:i w:val="false"/>
          <w:color w:val="000000"/>
          <w:sz w:val="28"/>
        </w:rPr>
        <w:t>
      - в показателе прибавляется 1 балл в случае наличия сертификата победителя (но не по количеству победителей: например, если 2 победителя на республиканском уровне, прибавляется на этом уровне 1 балл);</w:t>
      </w:r>
    </w:p>
    <w:p>
      <w:pPr>
        <w:spacing w:after="0"/>
        <w:ind w:left="0"/>
        <w:jc w:val="both"/>
      </w:pPr>
      <w:r>
        <w:rPr>
          <w:rFonts w:ascii="Times New Roman"/>
          <w:b w:val="false"/>
          <w:i w:val="false"/>
          <w:color w:val="000000"/>
          <w:sz w:val="28"/>
        </w:rPr>
        <w:t>
      - выставляется один общий балл в соответствии с уровнем представления (баллы за разные виды работ не суммируются).</w:t>
      </w:r>
    </w:p>
    <w:p>
      <w:pPr>
        <w:spacing w:after="0"/>
        <w:ind w:left="0"/>
        <w:jc w:val="both"/>
      </w:pPr>
      <w:r>
        <w:rPr>
          <w:rFonts w:ascii="Times New Roman"/>
          <w:b w:val="false"/>
          <w:i w:val="false"/>
          <w:color w:val="000000"/>
          <w:sz w:val="28"/>
        </w:rPr>
        <w:t>
      3. При выставлении баллов по критерию "Обобщение и трансляция опыта" необходимо учитывать:</w:t>
      </w:r>
    </w:p>
    <w:p>
      <w:pPr>
        <w:spacing w:after="0"/>
        <w:ind w:left="0"/>
        <w:jc w:val="both"/>
      </w:pPr>
      <w:r>
        <w:rPr>
          <w:rFonts w:ascii="Times New Roman"/>
          <w:b w:val="false"/>
          <w:i w:val="false"/>
          <w:color w:val="000000"/>
          <w:sz w:val="28"/>
        </w:rPr>
        <w:t>
      - в показателе "Выступление на основе исследовательской (инновационной, творческой) деятельности" выставляется балл при наличии доказательств: выписка из приказа (копия приказа) или программа (копия программы) и ссылка на материалы мероприятия. Программа согласована на соответствующем уровне организацией образования, органами управления образованием района/города, области (города республиканского значения), уполномоченным органом в области образования (АО "НЦПК "Өрлеу"), РУМЦДО, Институтом раннего развития, "Talap", ННПЦ РСИО;</w:t>
      </w:r>
    </w:p>
    <w:p>
      <w:pPr>
        <w:spacing w:after="0"/>
        <w:ind w:left="0"/>
        <w:jc w:val="both"/>
      </w:pPr>
      <w:r>
        <w:rPr>
          <w:rFonts w:ascii="Times New Roman"/>
          <w:b w:val="false"/>
          <w:i w:val="false"/>
          <w:color w:val="000000"/>
          <w:sz w:val="28"/>
        </w:rPr>
        <w:t>
      - мероприятия по трансляции опыта проводятся на основе учебно-методических материалов или программ, рекомендованных:</w:t>
      </w:r>
    </w:p>
    <w:p>
      <w:pPr>
        <w:spacing w:after="0"/>
        <w:ind w:left="0"/>
        <w:jc w:val="both"/>
      </w:pPr>
      <w:r>
        <w:rPr>
          <w:rFonts w:ascii="Times New Roman"/>
          <w:b w:val="false"/>
          <w:i w:val="false"/>
          <w:color w:val="000000"/>
          <w:sz w:val="28"/>
        </w:rPr>
        <w:t>
      "педагог-исследователь" - учебно-методическим советом при УО или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p>
      <w:pPr>
        <w:spacing w:after="0"/>
        <w:ind w:left="0"/>
        <w:jc w:val="both"/>
      </w:pPr>
      <w:r>
        <w:rPr>
          <w:rFonts w:ascii="Times New Roman"/>
          <w:b w:val="false"/>
          <w:i w:val="false"/>
          <w:color w:val="000000"/>
          <w:sz w:val="28"/>
        </w:rPr>
        <w:t>
      "педагог-мастер" -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p>
      <w:pPr>
        <w:spacing w:after="0"/>
        <w:ind w:left="0"/>
        <w:jc w:val="both"/>
      </w:pPr>
      <w:r>
        <w:rPr>
          <w:rFonts w:ascii="Times New Roman"/>
          <w:b w:val="false"/>
          <w:i w:val="false"/>
          <w:color w:val="000000"/>
          <w:sz w:val="28"/>
        </w:rPr>
        <w:t>
      - по показателю "Учебно-методические материалы" в случае соавторства (не более 3 авторов,) "педагогам – исследователям" выставляется 2 балла; выставляется 4 балла, если в аттестационный период стал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РУМС при уполномоченном органе в области образования;</w:t>
      </w:r>
    </w:p>
    <w:p>
      <w:pPr>
        <w:spacing w:after="0"/>
        <w:ind w:left="0"/>
        <w:jc w:val="both"/>
      </w:pPr>
      <w:r>
        <w:rPr>
          <w:rFonts w:ascii="Times New Roman"/>
          <w:b w:val="false"/>
          <w:i w:val="false"/>
          <w:color w:val="000000"/>
          <w:sz w:val="28"/>
        </w:rPr>
        <w:t>
      - для педагогов дополнительного образования по показателю "Учебно-методические материалы" выставляются баллы в случае предоставления авторских образовательных программ дополнительного образования, утвержденных органами, выполняющими функции органа государственного управления:</w:t>
      </w:r>
    </w:p>
    <w:p>
      <w:pPr>
        <w:spacing w:after="0"/>
        <w:ind w:left="0"/>
        <w:jc w:val="both"/>
      </w:pPr>
      <w:r>
        <w:rPr>
          <w:rFonts w:ascii="Times New Roman"/>
          <w:b w:val="false"/>
          <w:i w:val="false"/>
          <w:color w:val="000000"/>
          <w:sz w:val="28"/>
        </w:rPr>
        <w:t>
      "педагог-эксперт" - района/города;</w:t>
      </w:r>
    </w:p>
    <w:p>
      <w:pPr>
        <w:spacing w:after="0"/>
        <w:ind w:left="0"/>
        <w:jc w:val="both"/>
      </w:pPr>
      <w:r>
        <w:rPr>
          <w:rFonts w:ascii="Times New Roman"/>
          <w:b w:val="false"/>
          <w:i w:val="false"/>
          <w:color w:val="000000"/>
          <w:sz w:val="28"/>
        </w:rPr>
        <w:t>
      "педагог-исследователь" - города/области;</w:t>
      </w:r>
    </w:p>
    <w:p>
      <w:pPr>
        <w:spacing w:after="0"/>
        <w:ind w:left="0"/>
        <w:jc w:val="both"/>
      </w:pPr>
      <w:r>
        <w:rPr>
          <w:rFonts w:ascii="Times New Roman"/>
          <w:b w:val="false"/>
          <w:i w:val="false"/>
          <w:color w:val="000000"/>
          <w:sz w:val="28"/>
        </w:rPr>
        <w:t>
      "педагог-мастер" - области/ РУМС при РУМЦДО;</w:t>
      </w:r>
    </w:p>
    <w:p>
      <w:pPr>
        <w:spacing w:after="0"/>
        <w:ind w:left="0"/>
        <w:jc w:val="both"/>
      </w:pPr>
      <w:r>
        <w:rPr>
          <w:rFonts w:ascii="Times New Roman"/>
          <w:b w:val="false"/>
          <w:i w:val="false"/>
          <w:color w:val="000000"/>
          <w:sz w:val="28"/>
        </w:rPr>
        <w:t>
      - по показателю "Публикация на основе исследовательской деятельности (исследования практики) выставляется балл при наличии публикации педагогам, аттестуемым на квалификационную категорию "педагог-модератор" или "педагог-эксперт", при этом выставляется 7 баллов, если есть публикация в издании, рекомендованном КОКНВО или входящем в базы Scopus и WoS;</w:t>
      </w:r>
    </w:p>
    <w:p>
      <w:pPr>
        <w:spacing w:after="0"/>
        <w:ind w:left="0"/>
        <w:jc w:val="both"/>
      </w:pPr>
      <w:r>
        <w:rPr>
          <w:rFonts w:ascii="Times New Roman"/>
          <w:b w:val="false"/>
          <w:i w:val="false"/>
          <w:color w:val="000000"/>
          <w:sz w:val="28"/>
        </w:rPr>
        <w:t>
      - выставляется один общий балл в соответствии с уровнем представления (баллы за разные виды работ не суммируются).</w:t>
      </w:r>
    </w:p>
    <w:p>
      <w:pPr>
        <w:spacing w:after="0"/>
        <w:ind w:left="0"/>
        <w:jc w:val="both"/>
      </w:pPr>
      <w:r>
        <w:rPr>
          <w:rFonts w:ascii="Times New Roman"/>
          <w:b w:val="false"/>
          <w:i w:val="false"/>
          <w:color w:val="000000"/>
          <w:sz w:val="28"/>
        </w:rPr>
        <w:t>
      4. По показателю "Повышение квалификации" выставляется балл в соответствии с количеством часов в рамках курсов повышения квалификации по профилю (области) деятельности при этом в случае, если педагог участвует в двух и более курсах по разным программам, количество часов суммируется. Сертификат учитывается только один раз в случаях, если педагог:</w:t>
      </w:r>
    </w:p>
    <w:p>
      <w:pPr>
        <w:spacing w:after="0"/>
        <w:ind w:left="0"/>
        <w:jc w:val="both"/>
      </w:pPr>
      <w:r>
        <w:rPr>
          <w:rFonts w:ascii="Times New Roman"/>
          <w:b w:val="false"/>
          <w:i w:val="false"/>
          <w:color w:val="000000"/>
          <w:sz w:val="28"/>
        </w:rPr>
        <w:t>
      одновременно проходит аттестацию как руководитель (заместитель руководителя) и педагог (методист);</w:t>
      </w:r>
    </w:p>
    <w:p>
      <w:pPr>
        <w:spacing w:after="0"/>
        <w:ind w:left="0"/>
        <w:jc w:val="both"/>
      </w:pPr>
      <w:r>
        <w:rPr>
          <w:rFonts w:ascii="Times New Roman"/>
          <w:b w:val="false"/>
          <w:i w:val="false"/>
          <w:color w:val="000000"/>
          <w:sz w:val="28"/>
        </w:rPr>
        <w:t>
      прошел обучение два или более раз по одной и той же программе.</w:t>
      </w:r>
    </w:p>
    <w:p>
      <w:pPr>
        <w:spacing w:after="0"/>
        <w:ind w:left="0"/>
        <w:jc w:val="both"/>
      </w:pPr>
      <w:r>
        <w:rPr>
          <w:rFonts w:ascii="Times New Roman"/>
          <w:b w:val="false"/>
          <w:i w:val="false"/>
          <w:color w:val="000000"/>
          <w:sz w:val="28"/>
        </w:rPr>
        <w:t>
      Дополнительные баллы за награды, грамоты, благодарственные письма и другие формы поощрения или награждения не выставляются.</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УО – управление образованием областей (городов республиканского значения;</w:t>
      </w:r>
    </w:p>
    <w:p>
      <w:pPr>
        <w:spacing w:after="0"/>
        <w:ind w:left="0"/>
        <w:jc w:val="both"/>
      </w:pPr>
      <w:r>
        <w:rPr>
          <w:rFonts w:ascii="Times New Roman"/>
          <w:b w:val="false"/>
          <w:i w:val="false"/>
          <w:color w:val="000000"/>
          <w:sz w:val="28"/>
        </w:rPr>
        <w:t>
      ТиППО – организации технического и профессионального, послесреднего образования;</w:t>
      </w:r>
    </w:p>
    <w:p>
      <w:pPr>
        <w:spacing w:after="0"/>
        <w:ind w:left="0"/>
        <w:jc w:val="both"/>
      </w:pPr>
      <w:r>
        <w:rPr>
          <w:rFonts w:ascii="Times New Roman"/>
          <w:b w:val="false"/>
          <w:i w:val="false"/>
          <w:color w:val="000000"/>
          <w:sz w:val="28"/>
        </w:rPr>
        <w:t>
      "Talap" - некоммерческое акционерное общество при Министерстве просвещения Республики Казахстан;</w:t>
      </w:r>
    </w:p>
    <w:p>
      <w:pPr>
        <w:spacing w:after="0"/>
        <w:ind w:left="0"/>
        <w:jc w:val="both"/>
      </w:pPr>
      <w:r>
        <w:rPr>
          <w:rFonts w:ascii="Times New Roman"/>
          <w:b w:val="false"/>
          <w:i w:val="false"/>
          <w:color w:val="000000"/>
          <w:sz w:val="28"/>
        </w:rPr>
        <w:t>
      Институт раннего развития - Республиканское государственное учреждение "Институт раннего развития" Министерства просвещения Республики Казахстан</w:t>
      </w:r>
    </w:p>
    <w:p>
      <w:pPr>
        <w:spacing w:after="0"/>
        <w:ind w:left="0"/>
        <w:jc w:val="both"/>
      </w:pPr>
      <w:r>
        <w:rPr>
          <w:rFonts w:ascii="Times New Roman"/>
          <w:b w:val="false"/>
          <w:i w:val="false"/>
          <w:color w:val="000000"/>
          <w:sz w:val="28"/>
        </w:rPr>
        <w:t>
      ННПЦ РСИО – Республиканское государственное учреждение "Национальный научно-практический центр развития специального и инклюзивного образования" Министерства просвещения Республики Казахстан;</w:t>
      </w:r>
    </w:p>
    <w:p>
      <w:pPr>
        <w:spacing w:after="0"/>
        <w:ind w:left="0"/>
        <w:jc w:val="both"/>
      </w:pPr>
      <w:r>
        <w:rPr>
          <w:rFonts w:ascii="Times New Roman"/>
          <w:b w:val="false"/>
          <w:i w:val="false"/>
          <w:color w:val="000000"/>
          <w:sz w:val="28"/>
        </w:rPr>
        <w:t>
      ПМПК - Коммунальное государственное учреждение "Психолого-медико-педагогическая консультация";</w:t>
      </w:r>
    </w:p>
    <w:p>
      <w:pPr>
        <w:spacing w:after="0"/>
        <w:ind w:left="0"/>
        <w:jc w:val="both"/>
      </w:pPr>
      <w:r>
        <w:rPr>
          <w:rFonts w:ascii="Times New Roman"/>
          <w:b w:val="false"/>
          <w:i w:val="false"/>
          <w:color w:val="000000"/>
          <w:sz w:val="28"/>
        </w:rPr>
        <w:t>
      АО "НЦПК "Өрлеу" - акционерное общество "Национальный центр повышения квалификации "Өрлеу";</w:t>
      </w:r>
    </w:p>
    <w:p>
      <w:pPr>
        <w:spacing w:after="0"/>
        <w:ind w:left="0"/>
        <w:jc w:val="both"/>
      </w:pPr>
      <w:r>
        <w:rPr>
          <w:rFonts w:ascii="Times New Roman"/>
          <w:b w:val="false"/>
          <w:i w:val="false"/>
          <w:color w:val="000000"/>
          <w:sz w:val="28"/>
        </w:rPr>
        <w:t>
      РУМС – Республиканский учебно-методический совет;</w:t>
      </w:r>
    </w:p>
    <w:p>
      <w:pPr>
        <w:spacing w:after="0"/>
        <w:ind w:left="0"/>
        <w:jc w:val="both"/>
      </w:pPr>
      <w:r>
        <w:rPr>
          <w:rFonts w:ascii="Times New Roman"/>
          <w:b w:val="false"/>
          <w:i w:val="false"/>
          <w:color w:val="000000"/>
          <w:sz w:val="28"/>
        </w:rPr>
        <w:t>
      РУМЦ ДО - Республиканское государственное казенное предприятие" Республиканский учебно-методический центр дополнительного образования" Министерства просвещения Республики Казахстан;</w:t>
      </w:r>
    </w:p>
    <w:p>
      <w:pPr>
        <w:spacing w:after="0"/>
        <w:ind w:left="0"/>
        <w:jc w:val="both"/>
      </w:pPr>
      <w:r>
        <w:rPr>
          <w:rFonts w:ascii="Times New Roman"/>
          <w:b w:val="false"/>
          <w:i w:val="false"/>
          <w:color w:val="000000"/>
          <w:sz w:val="28"/>
        </w:rPr>
        <w:t>
      КОКНВО - Комитет по обеспечению качества в сфере науки и высшего образования Министерства науки и высшего образования Республики Казахстан;</w:t>
      </w:r>
    </w:p>
    <w:p>
      <w:pPr>
        <w:spacing w:after="0"/>
        <w:ind w:left="0"/>
        <w:jc w:val="both"/>
      </w:pPr>
      <w:r>
        <w:rPr>
          <w:rFonts w:ascii="Times New Roman"/>
          <w:b w:val="false"/>
          <w:i w:val="false"/>
          <w:color w:val="000000"/>
          <w:sz w:val="28"/>
        </w:rPr>
        <w:t>
      Scopus - абстрактная и реферативная база данных рецензируемой литературы (The Abstract and Citation Database of Peer-Reviewed Literature);</w:t>
      </w:r>
    </w:p>
    <w:p>
      <w:pPr>
        <w:spacing w:after="0"/>
        <w:ind w:left="0"/>
        <w:jc w:val="both"/>
      </w:pPr>
      <w:r>
        <w:rPr>
          <w:rFonts w:ascii="Times New Roman"/>
          <w:b w:val="false"/>
          <w:i w:val="false"/>
          <w:color w:val="000000"/>
          <w:sz w:val="28"/>
        </w:rPr>
        <w:t>
      WoS - наукометрическую платформу для анализа цитируемости научных публикаций (Web of Science Core Collection).</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w:t>
            </w:r>
            <w:r>
              <w:br/>
            </w:r>
            <w:r>
              <w:rPr>
                <w:rFonts w:ascii="Times New Roman"/>
                <w:b w:val="false"/>
                <w:i w:val="false"/>
                <w:color w:val="000000"/>
                <w:sz w:val="20"/>
              </w:rPr>
              <w:t>педагогов</w:t>
            </w:r>
          </w:p>
        </w:tc>
      </w:tr>
    </w:tbl>
    <w:bookmarkStart w:name="z2097" w:id="434"/>
    <w:p>
      <w:pPr>
        <w:spacing w:after="0"/>
        <w:ind w:left="0"/>
        <w:jc w:val="left"/>
      </w:pPr>
      <w:r>
        <w:rPr>
          <w:rFonts w:ascii="Times New Roman"/>
          <w:b/>
          <w:i w:val="false"/>
          <w:color w:val="000000"/>
        </w:rPr>
        <w:t xml:space="preserve"> Лист оценивания материалов (портфолио) руководителя организации образования</w:t>
      </w:r>
    </w:p>
    <w:bookmarkEnd w:id="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8" w:id="43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35"/>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третьей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второй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первой категории</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0" w:id="43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36"/>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доступности качественного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4" w:id="437"/>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4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Открытость организации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сайта (ссылка), страницы в социальных сетях (ссылка)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5" w:id="438"/>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43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условий в соответствии с контингентом детей с особыми образовательными потребностями (далее – ООП)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7" w:id="439"/>
          <w:p>
            <w:pPr>
              <w:spacing w:after="20"/>
              <w:ind w:left="20"/>
              <w:jc w:val="both"/>
            </w:pPr>
            <w:r>
              <w:rPr>
                <w:rFonts w:ascii="Times New Roman"/>
                <w:b w:val="false"/>
                <w:i w:val="false"/>
                <w:color w:val="000000"/>
                <w:sz w:val="20"/>
              </w:rPr>
              <w:t>
- наличие безбарьерной среды;</w:t>
            </w:r>
          </w:p>
          <w:bookmarkEnd w:id="439"/>
          <w:p>
            <w:pPr>
              <w:spacing w:after="20"/>
              <w:ind w:left="20"/>
              <w:jc w:val="both"/>
            </w:pPr>
            <w:r>
              <w:rPr>
                <w:rFonts w:ascii="Times New Roman"/>
                <w:b w:val="false"/>
                <w:i w:val="false"/>
                <w:color w:val="000000"/>
                <w:sz w:val="20"/>
              </w:rPr>
              <w:t>
- наличие специальных условий в соответствии с особыми образовательными потребностями обучающихся (воспитанников) на основании заключения ПМПК и/или рекомендациями службы психолого-педагогического сопровождения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7" w:id="440"/>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44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комфортных условий и безопасной среды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обеспеченность видеонаблюдением и соответствие требованиям </w:t>
            </w:r>
            <w:r>
              <w:rPr>
                <w:rFonts w:ascii="Times New Roman"/>
                <w:b w:val="false"/>
                <w:i w:val="false"/>
                <w:color w:val="000000"/>
                <w:sz w:val="20"/>
              </w:rPr>
              <w:t>Постановления</w:t>
            </w:r>
            <w:r>
              <w:rPr>
                <w:rFonts w:ascii="Times New Roman"/>
                <w:b w:val="false"/>
                <w:i w:val="false"/>
                <w:color w:val="000000"/>
                <w:sz w:val="20"/>
              </w:rPr>
              <w:t xml:space="preserve"> Правительства Республики Казахстан от 6 мая 2021 года № 305 "Об утверждении требований к организации антитеррористической защиты объектов, уязвимых в террористическом отношении"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8" w:id="441"/>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441"/>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контроля доступа к зданию организации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система контроля и управления доступом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наличие системы оповещения ("тревожная кнопка")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наличие субъектов охранной деятельности: охранники, вахтеры (для сельской местности)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7" w:id="442"/>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44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так далее)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прибавляется 1 балл, если дополнительно улучшалась МТБ за счет внебюджетных средств</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4" w:id="443"/>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443"/>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Сотрудничество с организациями образования, социальными партнерами разного уровня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соглашений, проведение мероприятий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районный уровень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областной (города республиканского значения) уровень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 уровень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3" w:id="444"/>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44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обучающихся (воспитанников), охваченных дополнительным образованием (динамика в течение 3 лет) Примечание: кроме руководителей Кабинета психолого-педагогической коррекции (КППК), Реабилитационного центра (РЦ), Аутизм центра (АЦ), ПМПК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одном уровне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3-4 %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5 % и более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7" w:id="44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45"/>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качества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1" w:id="446"/>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44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знаний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одном уровне в течение 3 лет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одном уровне в течение 3 лет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динамики роста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 освоения образовательной программы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 сформированности навыков у детей с ограниченными возможностями Примечание: кроме руководителей ПМПК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9" w:id="447"/>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44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0" w:id="448"/>
          <w:p>
            <w:pPr>
              <w:spacing w:after="20"/>
              <w:ind w:left="20"/>
              <w:jc w:val="both"/>
            </w:pPr>
            <w:r>
              <w:rPr>
                <w:rFonts w:ascii="Times New Roman"/>
                <w:b w:val="false"/>
                <w:i w:val="false"/>
                <w:color w:val="000000"/>
                <w:sz w:val="20"/>
              </w:rPr>
              <w:t>
Количество выпускников, получивших знак "Алтын белгі" (для организаций среднего образования) – динамика в течение 3 лет.</w:t>
            </w:r>
          </w:p>
          <w:bookmarkEnd w:id="448"/>
          <w:p>
            <w:pPr>
              <w:spacing w:after="20"/>
              <w:ind w:left="20"/>
              <w:jc w:val="both"/>
            </w:pPr>
            <w:r>
              <w:rPr>
                <w:rFonts w:ascii="Times New Roman"/>
                <w:b w:val="false"/>
                <w:i w:val="false"/>
                <w:color w:val="000000"/>
                <w:sz w:val="20"/>
              </w:rPr>
              <w:t>
Примечание: кроме руководителей специальных школ для обучающихся, не требующих выполнения ГОСО, ПМПК, КППК, РЦ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нестабильная динамика (наличие динамики роста в одном учебном году)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одном уровне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динамики роста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4" w:id="449"/>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44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выпускников, поступивших в организации технического и профессионального, послесреднего, высшего образования на бюджетной основе - динамика в течение 3 лет.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нестабильная динамика (наличие динамики роста в одном учебном году)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одном уровне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динамики роста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для организаций среднего образования, организаций образования для детей-сирот и детей, оставшихся без попечения родителей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трудоустроенных выпускников организаций технического и профессионального, послесреднего образования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для организаций технического и профессионального, послесреднего образования, организаций образования для детей-сирот и детей, оставшихся без попечения родителей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9" w:id="450"/>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45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обучающихся (воспитанников), ставших участниками конкурсов или олимпиад или соревнований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1: прибавляется 1 балл, если есть победитель/призер, независимо от количества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2: для организации дошкольного и специального образования - при наличии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7" w:id="45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5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развития кадрового потенциала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1" w:id="452"/>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45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 (динамика в течение 3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нестабильная динамика (наличие динамики роста в одном учебном году)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одном уровне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динамики роста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5" w:id="453"/>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45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педагогов, ставших участниками профессиональных конкурсах или олимпиад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прибавляется 1 балл, если есть победитель/призер, независимо от количества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6" w:id="454"/>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45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педагогов, прошедших курсы повышения квалификации по направлениям деятельности (инклюзивному образованию)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 и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0" w:id="45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55"/>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3" w:id="456"/>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45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4" w:id="457"/>
          <w:p>
            <w:pPr>
              <w:spacing w:after="20"/>
              <w:ind w:left="20"/>
              <w:jc w:val="both"/>
            </w:pPr>
            <w:r>
              <w:rPr>
                <w:rFonts w:ascii="Times New Roman"/>
                <w:b w:val="false"/>
                <w:i w:val="false"/>
                <w:color w:val="000000"/>
                <w:sz w:val="20"/>
              </w:rPr>
              <w:t xml:space="preserve">
Публикация руководителя на основе исследовательской деятельности (не более 3 авторов) </w:t>
            </w:r>
          </w:p>
          <w:bookmarkEnd w:id="457"/>
          <w:p>
            <w:pPr>
              <w:spacing w:after="20"/>
              <w:ind w:left="20"/>
              <w:jc w:val="both"/>
            </w:pPr>
            <w:r>
              <w:rPr>
                <w:rFonts w:ascii="Times New Roman"/>
                <w:b w:val="false"/>
                <w:i w:val="false"/>
                <w:color w:val="000000"/>
                <w:sz w:val="20"/>
              </w:rPr>
              <w:t>
Примечание: выставляется 7 баллов, если есть публикация в издании, рекомендованном КОКНВО или входящем в базы Scopus и WoS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изданиях Национальной академии образования имени И. Алтынсарина, РУМЦДО, Института раннего развития детей, ННПЦ РСИО или рекомендованных уполномоченным органом в области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6" w:id="458"/>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45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Разработанные руководителем программы, учебно-методические материалы, методические материалы, рекомендованные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отдела образования района/города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при УО или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0" w:id="459"/>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45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руководителя в инновационной (экспериментальной, творческой) деятельности, социальных (образовательных) проектах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4" w:id="460"/>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46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руководителя в рабочих / творческих группах или экспертных советах, или конкурсных комиссиях, или жюри, судействе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8" w:id="461"/>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46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2" w:id="462"/>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46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Курсы повышения квалификации в области менеджмента по образовательным программам, согласованным с уполномоченным органом в области образования (общее количество часов)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и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организации дошкольного, дополнительного и специального образования (общее количество часов)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3" w:id="463"/>
          <w:p>
            <w:pPr>
              <w:spacing w:after="20"/>
              <w:ind w:left="20"/>
              <w:jc w:val="both"/>
            </w:pPr>
            <w:r>
              <w:rPr>
                <w:rFonts w:ascii="Times New Roman"/>
                <w:b w:val="false"/>
                <w:i w:val="false"/>
                <w:color w:val="000000"/>
                <w:sz w:val="20"/>
              </w:rPr>
              <w:t>
</w:t>
            </w:r>
            <w:r>
              <w:rPr>
                <w:rFonts w:ascii="Times New Roman"/>
                <w:b w:val="false"/>
                <w:i w:val="false"/>
                <w:color w:val="000000"/>
                <w:sz w:val="20"/>
              </w:rPr>
              <w:t>итого</w:t>
            </w:r>
          </w:p>
          <w:bookmarkEnd w:id="46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9" w:id="464"/>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организации технического и профессионального, послесреднего образования, специальных школ</w:t>
            </w:r>
          </w:p>
          <w:bookmarkEnd w:id="46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5" w:id="465"/>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дошкольной организации, организации дополнительного образования, специальных школ для обучающихся, не требующих выполнения ГОСО</w:t>
            </w:r>
          </w:p>
          <w:bookmarkEnd w:id="46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1" w:id="466"/>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организации специального образования (КППК, РЦ АЦ)</w:t>
            </w:r>
          </w:p>
          <w:bookmarkEnd w:id="46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7" w:id="467"/>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организации специального образования (ПМПК)</w:t>
            </w:r>
          </w:p>
          <w:bookmarkEnd w:id="46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3" w:id="468"/>
          <w:p>
            <w:pPr>
              <w:spacing w:after="20"/>
              <w:ind w:left="20"/>
              <w:jc w:val="both"/>
            </w:pPr>
            <w:r>
              <w:rPr>
                <w:rFonts w:ascii="Times New Roman"/>
                <w:b w:val="false"/>
                <w:i w:val="false"/>
                <w:color w:val="000000"/>
                <w:sz w:val="20"/>
              </w:rPr>
              <w:t>
</w:t>
            </w:r>
            <w:r>
              <w:rPr>
                <w:rFonts w:ascii="Times New Roman"/>
                <w:b w:val="false"/>
                <w:i w:val="false"/>
                <w:color w:val="000000"/>
                <w:sz w:val="20"/>
              </w:rPr>
              <w:t>Рекомендации:</w:t>
            </w:r>
          </w:p>
          <w:bookmarkEnd w:id="468"/>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5" w:id="469"/>
          <w:p>
            <w:pPr>
              <w:spacing w:after="20"/>
              <w:ind w:left="20"/>
              <w:jc w:val="both"/>
            </w:pPr>
            <w:r>
              <w:rPr>
                <w:rFonts w:ascii="Times New Roman"/>
                <w:b w:val="false"/>
                <w:i w:val="false"/>
                <w:color w:val="000000"/>
                <w:sz w:val="20"/>
              </w:rPr>
              <w:t>
</w:t>
            </w:r>
            <w:r>
              <w:rPr>
                <w:rFonts w:ascii="Times New Roman"/>
                <w:b w:val="false"/>
                <w:i w:val="false"/>
                <w:color w:val="000000"/>
                <w:sz w:val="20"/>
              </w:rPr>
              <w:t>Соответствует заявляемой квалификационной категории</w:t>
            </w:r>
          </w:p>
          <w:bookmarkEnd w:id="469"/>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7" w:id="470"/>
          <w:p>
            <w:pPr>
              <w:spacing w:after="20"/>
              <w:ind w:left="20"/>
              <w:jc w:val="both"/>
            </w:pPr>
            <w:r>
              <w:rPr>
                <w:rFonts w:ascii="Times New Roman"/>
                <w:b w:val="false"/>
                <w:i w:val="false"/>
                <w:color w:val="000000"/>
                <w:sz w:val="20"/>
              </w:rPr>
              <w:t>
</w:t>
            </w:r>
            <w:r>
              <w:rPr>
                <w:rFonts w:ascii="Times New Roman"/>
                <w:b w:val="false"/>
                <w:i w:val="false"/>
                <w:color w:val="000000"/>
                <w:sz w:val="20"/>
              </w:rPr>
              <w:t>Не соответствует заявляемой квалификационной категории</w:t>
            </w:r>
          </w:p>
          <w:bookmarkEnd w:id="47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Соответствует действующей квалификационной категории </w:t>
            </w:r>
          </w:p>
          <w:p>
            <w:pPr>
              <w:spacing w:after="20"/>
              <w:ind w:left="20"/>
              <w:jc w:val="both"/>
            </w:pPr>
            <w:r>
              <w:rPr>
                <w:rFonts w:ascii="Times New Roman"/>
                <w:b w:val="false"/>
                <w:i w:val="false"/>
                <w:color w:val="000000"/>
                <w:sz w:val="20"/>
              </w:rPr>
              <w:t>
Соответствует квалификационной категории, ниже действующей</w:t>
            </w:r>
          </w:p>
        </w:tc>
      </w:tr>
    </w:tbl>
    <w:p>
      <w:pPr>
        <w:spacing w:after="0"/>
        <w:ind w:left="0"/>
        <w:jc w:val="both"/>
      </w:pPr>
      <w:bookmarkStart w:name="z2501" w:id="471"/>
      <w:r>
        <w:rPr>
          <w:rFonts w:ascii="Times New Roman"/>
          <w:b w:val="false"/>
          <w:i w:val="false"/>
          <w:color w:val="000000"/>
          <w:sz w:val="28"/>
        </w:rPr>
        <w:t>
      "______" ____________ 20_____ года.</w:t>
      </w:r>
    </w:p>
    <w:bookmarkEnd w:id="471"/>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Подпись / фамилия, имя, отчество (при наличии) члена Комиссии)</w:t>
      </w:r>
    </w:p>
    <w:bookmarkStart w:name="z2502" w:id="472"/>
    <w:p>
      <w:pPr>
        <w:spacing w:after="0"/>
        <w:ind w:left="0"/>
        <w:jc w:val="left"/>
      </w:pPr>
      <w:r>
        <w:rPr>
          <w:rFonts w:ascii="Times New Roman"/>
          <w:b/>
          <w:i w:val="false"/>
          <w:color w:val="000000"/>
        </w:rPr>
        <w:t xml:space="preserve"> Лист оценивания материалов (портфолио) руководителя методического кабинета (центра)</w:t>
      </w:r>
    </w:p>
    <w:bookmarkEnd w:id="4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3" w:id="47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73"/>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третьей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второй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первой категории</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5" w:id="47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74"/>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открытости деятельности и взаимодействия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9" w:id="475"/>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47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Открытость организации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сайта (ссылка), страницы в социальных сетях (ссылка)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0" w:id="476"/>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47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так далее)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прибавляется 1 балл, если дополнительно улучшалась МТБ за счет внебюджетных средств</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7" w:id="477"/>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47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Сотрудничество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соглашений, проведение мероприятий</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организациями образования, социальными партнерами разного уровня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районный уровень</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областной (города республиканского значения) уровень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2" w:id="47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78"/>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развития кадрового потенциала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6" w:id="479"/>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47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 (динамика в течение 3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нестабильная динамика (наличие динамики роста в одном учебном году)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одном уровне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динамики роста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0" w:id="48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80"/>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4" w:id="481"/>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48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Разработанные руководителем программы, учебно-методические материалы, методические материалы, рекомендованные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отдела образования района/города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при УО или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8" w:id="482"/>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48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9" w:id="483"/>
          <w:p>
            <w:pPr>
              <w:spacing w:after="20"/>
              <w:ind w:left="20"/>
              <w:jc w:val="both"/>
            </w:pPr>
            <w:r>
              <w:rPr>
                <w:rFonts w:ascii="Times New Roman"/>
                <w:b w:val="false"/>
                <w:i w:val="false"/>
                <w:color w:val="000000"/>
                <w:sz w:val="20"/>
              </w:rPr>
              <w:t xml:space="preserve">
Публикация руководителя на основе исследовательской деятельности (не более 3 авторов) </w:t>
            </w:r>
          </w:p>
          <w:bookmarkEnd w:id="483"/>
          <w:p>
            <w:pPr>
              <w:spacing w:after="20"/>
              <w:ind w:left="20"/>
              <w:jc w:val="both"/>
            </w:pPr>
            <w:r>
              <w:rPr>
                <w:rFonts w:ascii="Times New Roman"/>
                <w:b w:val="false"/>
                <w:i w:val="false"/>
                <w:color w:val="000000"/>
                <w:sz w:val="20"/>
              </w:rPr>
              <w:t xml:space="preserve">
Примечание: выставляется 7 баллов, если есть публикация в издании, рекомендованном КОКНВО или входящем в базы Scopus и WoS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изданиях Национальной академии образования имени И. Алтынсарина, РУМЦДО, Института раннего развития детей, ННПЦ РСИО или рекомендованных уполномоченным органом в области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1" w:id="484"/>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48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руководителя в рабочих / творческих группах или экспертных советах, или конкурсных комиссиях, или жюри, судействе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5" w:id="48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85"/>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9" w:id="486"/>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48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Курсы повышения квалификации в области менеджмента по образовательным программам, согласованным с уполномоченным органом в области образования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72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часов)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7" w:id="487"/>
          <w:p>
            <w:pPr>
              <w:spacing w:after="20"/>
              <w:ind w:left="20"/>
              <w:jc w:val="both"/>
            </w:pPr>
            <w:r>
              <w:rPr>
                <w:rFonts w:ascii="Times New Roman"/>
                <w:b w:val="false"/>
                <w:i w:val="false"/>
                <w:color w:val="000000"/>
                <w:sz w:val="20"/>
              </w:rPr>
              <w:t>
</w:t>
            </w:r>
            <w:r>
              <w:rPr>
                <w:rFonts w:ascii="Times New Roman"/>
                <w:b w:val="false"/>
                <w:i w:val="false"/>
                <w:color w:val="000000"/>
                <w:sz w:val="20"/>
              </w:rPr>
              <w:t>Рекомендации:</w:t>
            </w:r>
          </w:p>
          <w:bookmarkEnd w:id="487"/>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9" w:id="488"/>
          <w:p>
            <w:pPr>
              <w:spacing w:after="20"/>
              <w:ind w:left="20"/>
              <w:jc w:val="both"/>
            </w:pPr>
            <w:r>
              <w:rPr>
                <w:rFonts w:ascii="Times New Roman"/>
                <w:b w:val="false"/>
                <w:i w:val="false"/>
                <w:color w:val="000000"/>
                <w:sz w:val="20"/>
              </w:rPr>
              <w:t>
</w:t>
            </w:r>
            <w:r>
              <w:rPr>
                <w:rFonts w:ascii="Times New Roman"/>
                <w:b w:val="false"/>
                <w:i w:val="false"/>
                <w:color w:val="000000"/>
                <w:sz w:val="20"/>
              </w:rPr>
              <w:t>Соответствует заявляемой квалификационной категории</w:t>
            </w:r>
          </w:p>
          <w:bookmarkEnd w:id="488"/>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1" w:id="489"/>
          <w:p>
            <w:pPr>
              <w:spacing w:after="20"/>
              <w:ind w:left="20"/>
              <w:jc w:val="both"/>
            </w:pPr>
            <w:r>
              <w:rPr>
                <w:rFonts w:ascii="Times New Roman"/>
                <w:b w:val="false"/>
                <w:i w:val="false"/>
                <w:color w:val="000000"/>
                <w:sz w:val="20"/>
              </w:rPr>
              <w:t>
</w:t>
            </w:r>
            <w:r>
              <w:rPr>
                <w:rFonts w:ascii="Times New Roman"/>
                <w:b w:val="false"/>
                <w:i w:val="false"/>
                <w:color w:val="000000"/>
                <w:sz w:val="20"/>
              </w:rPr>
              <w:t>Не соответствует заявляемой квалификационной категории</w:t>
            </w:r>
          </w:p>
          <w:bookmarkEnd w:id="4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Соответствует действующей квалификационной категории </w:t>
            </w:r>
          </w:p>
          <w:p>
            <w:pPr>
              <w:spacing w:after="20"/>
              <w:ind w:left="20"/>
              <w:jc w:val="both"/>
            </w:pPr>
            <w:r>
              <w:rPr>
                <w:rFonts w:ascii="Times New Roman"/>
                <w:b w:val="false"/>
                <w:i w:val="false"/>
                <w:color w:val="000000"/>
                <w:sz w:val="20"/>
              </w:rPr>
              <w:t>
Соответствует квалификационной категории, ниже действующей</w:t>
            </w:r>
          </w:p>
        </w:tc>
      </w:tr>
    </w:tbl>
    <w:p>
      <w:pPr>
        <w:spacing w:after="0"/>
        <w:ind w:left="0"/>
        <w:jc w:val="both"/>
      </w:pPr>
      <w:bookmarkStart w:name="z2675" w:id="490"/>
      <w:r>
        <w:rPr>
          <w:rFonts w:ascii="Times New Roman"/>
          <w:b w:val="false"/>
          <w:i w:val="false"/>
          <w:color w:val="000000"/>
          <w:sz w:val="28"/>
        </w:rPr>
        <w:t>
      "______" ____________ 20_____ года.</w:t>
      </w:r>
    </w:p>
    <w:bookmarkEnd w:id="490"/>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Подпись / фамилия, имя, отчество (при наличии) члена Комиссии</w:t>
      </w:r>
    </w:p>
    <w:bookmarkStart w:name="z2676" w:id="491"/>
    <w:p>
      <w:pPr>
        <w:spacing w:after="0"/>
        <w:ind w:left="0"/>
        <w:jc w:val="left"/>
      </w:pPr>
      <w:r>
        <w:rPr>
          <w:rFonts w:ascii="Times New Roman"/>
          <w:b/>
          <w:i w:val="false"/>
          <w:color w:val="000000"/>
        </w:rPr>
        <w:t xml:space="preserve"> Лист оценивания материалов (портфолио) заместителя руководителя организации образования</w:t>
      </w:r>
    </w:p>
    <w:bookmarkEnd w:id="4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7" w:id="49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92"/>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третьей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второй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первой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9" w:id="49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93"/>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открытости деятельности и взаимодействия (по направлениям деятельности)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2" w:id="494"/>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49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Открытость организации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материалов по направлению деятельности на сайте (ссылка), страницах в социальных сетях (ссылка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3" w:id="495"/>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495"/>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Сотрудничество с организациями образования, социальными партнерами разного уровня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соглашений, проведение мероприятий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районный уровень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областной (города республиканского значения) уровень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 уровень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1" w:id="49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96"/>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качества обучения (воспитания, развития, социализации) (по направлениям деятельности)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4" w:id="497"/>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49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знаний / Динамика освоения образовательной программы (для заместителя руководителя по учебной работе) / Динамика сформированности навыков у детей с ограниченными возможностями (динамика в течение 3 лет) Динамика освоения содержания ТУПр ДВО (типовых учебных планов дошкольного воспитания и обучения) (мониторинг в течение 3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одном уровне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одном уровне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динамики роста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8" w:id="498"/>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4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9" w:id="499"/>
          <w:p>
            <w:pPr>
              <w:spacing w:after="20"/>
              <w:ind w:left="20"/>
              <w:jc w:val="both"/>
            </w:pPr>
            <w:r>
              <w:rPr>
                <w:rFonts w:ascii="Times New Roman"/>
                <w:b w:val="false"/>
                <w:i w:val="false"/>
                <w:color w:val="000000"/>
                <w:sz w:val="20"/>
              </w:rPr>
              <w:t>
Количество выпускников, поступивших в организации технического и профессионального, послесреднего, высшего образования на бюджетной основе) – динамика в течение 3 лет. Примечание: для заместителя руководителя по профильному обучению организации среднего образования, заместителя руководителя по учебной работе организаций образования для детей-сирот и детей, оставшихся без попечения родителей.</w:t>
            </w:r>
          </w:p>
          <w:bookmarkEnd w:id="499"/>
          <w:p>
            <w:pPr>
              <w:spacing w:after="20"/>
              <w:ind w:left="20"/>
              <w:jc w:val="both"/>
            </w:pPr>
            <w:r>
              <w:rPr>
                <w:rFonts w:ascii="Times New Roman"/>
                <w:b w:val="false"/>
                <w:i w:val="false"/>
                <w:color w:val="000000"/>
                <w:sz w:val="20"/>
              </w:rPr>
              <w:t>
Количество занятых и трудоустроенных выпускников ТиППО. Примечание: для заместителя руководителя по учебно-производственной работе организаций ТиППО, заместителя руководителя по учебной/воспитательной работе организаций образования для детей-сирот и детей, оставшихся без попечения родителей.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нестабильная динамика (наличие динамики роста в одном учебном году)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одном уровне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динамики роста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3" w:id="500"/>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50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обучающихся (воспитанников), ставших участниками конкурсов или олимпиад или соревнований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 Примечание1: прибавляется 1 балл, если есть победитель/призер, независимо от количества Примечание 2: для организации специального образования –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7" w:id="50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01"/>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развития кадрового потенциала (по направлениям деятельности)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0" w:id="502"/>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50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 (для заместителя руководителя по методической или профильной, или учебно (научно)-методической) работе) – динамика в течение 3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нестабильная динамика (наличие динамики роста в одном учебном году)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одном уровне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динамики роста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4" w:id="503"/>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50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педагогов, разрабатывающих собственные цифровые образовательные ресурсы (образовательные программы), рекомендованные (для заместителя руководителя по цифровизации или методической, или профильной, или учебно (научно)-методической) работе)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организации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отдела образования района/города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при УО,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8" w:id="504"/>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50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педагогов, ставших участниками профессиональных конкурсах или олимпиад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 Примечание: прибавляется 1 балл, если есть победитель/призер, независимо от количества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2" w:id="505"/>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50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педагогов, прошедших курсы повышения квалификации по направлениям деятельности (инклюзивному образованию)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 и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6" w:id="506"/>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50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заместителя руководителя в профессиональных конкурсах или олимпиадах,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 Примечание: прибавляется 1 балл, если победитель/призер, независимо от количества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0" w:id="50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507"/>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 (по направлениям деятельности)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3" w:id="508"/>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50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Разработанные заместителем руководителя программы, учебно-методические, методические материалы, рекомендованные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отдела образования района/города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при УО или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7" w:id="509"/>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50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Выступление заместителя руководителя на основе исследовательской деятельности/ учебно-методических материалов на семинарах, конференциях, форумах, тренингах, мастер-классах, курсах повышения квалификации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1" w:id="510"/>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51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2" w:id="511"/>
          <w:p>
            <w:pPr>
              <w:spacing w:after="20"/>
              <w:ind w:left="20"/>
              <w:jc w:val="both"/>
            </w:pPr>
            <w:r>
              <w:rPr>
                <w:rFonts w:ascii="Times New Roman"/>
                <w:b w:val="false"/>
                <w:i w:val="false"/>
                <w:color w:val="000000"/>
                <w:sz w:val="20"/>
              </w:rPr>
              <w:t xml:space="preserve">
Публикация заместителя руководителя на основе исследовательской деятельности (не более 3 авторов) </w:t>
            </w:r>
          </w:p>
          <w:bookmarkEnd w:id="511"/>
          <w:p>
            <w:pPr>
              <w:spacing w:after="20"/>
              <w:ind w:left="20"/>
              <w:jc w:val="both"/>
            </w:pPr>
            <w:r>
              <w:rPr>
                <w:rFonts w:ascii="Times New Roman"/>
                <w:b w:val="false"/>
                <w:i w:val="false"/>
                <w:color w:val="000000"/>
                <w:sz w:val="20"/>
              </w:rPr>
              <w:t>
Примечание: выставляется 7 баллов, если есть публикация в издании, рекомендованном КОКНВО или входящем в базы Scopus и WoS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изданиях Национальной академии образования имени И. Алтынсарина, РУМЦДО, Института раннего развития детей, ННПЦ РСИО или рекомендованных уполномоченным органом в области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4" w:id="512"/>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51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заместителя руководителя в инновационной (экспериментальной, творческой) деятельности, социальных (образовательных) пилотных проектах и программах, инновационных площадках по профилю деятельности заместителя руководителя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8" w:id="513"/>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51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заместителя руководителя в рабочих / творческих группах или экспертных советах, или конкурсных комиссиях, или жюри, судействе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2" w:id="514"/>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514"/>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5" w:id="515"/>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51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Курсы повышения квалификации по образовательным программам в области менеджмента, согласованным с уполномоченным органом в области образования (общее количество часов)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и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для организации дошкольного, дополнительного и специального образования (общее количество часов)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6" w:id="516"/>
          <w:p>
            <w:pPr>
              <w:spacing w:after="20"/>
              <w:ind w:left="20"/>
              <w:jc w:val="both"/>
            </w:pPr>
            <w:r>
              <w:rPr>
                <w:rFonts w:ascii="Times New Roman"/>
                <w:b w:val="false"/>
                <w:i w:val="false"/>
                <w:color w:val="000000"/>
                <w:sz w:val="20"/>
              </w:rPr>
              <w:t>
</w:t>
            </w:r>
            <w:r>
              <w:rPr>
                <w:rFonts w:ascii="Times New Roman"/>
                <w:b w:val="false"/>
                <w:i w:val="false"/>
                <w:color w:val="000000"/>
                <w:sz w:val="20"/>
              </w:rPr>
              <w:t>Итого</w:t>
            </w:r>
          </w:p>
          <w:bookmarkEnd w:id="51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2" w:id="5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заместителя руководителя по учебной работе </w:t>
            </w:r>
          </w:p>
          <w:bookmarkEnd w:id="51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8" w:id="51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заместителя руководителя по методической, учебно (научно)-методической, профильной работе </w:t>
            </w:r>
          </w:p>
          <w:bookmarkEnd w:id="51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38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4" w:id="51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заместителя руководителя по учебно-производственной работе </w:t>
            </w:r>
          </w:p>
          <w:bookmarkEnd w:id="51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0" w:id="52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заместителя руководителя по информатизации </w:t>
            </w:r>
          </w:p>
          <w:bookmarkEnd w:id="52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6" w:id="52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заместителя руководителя по воспитательной работе </w:t>
            </w:r>
          </w:p>
          <w:bookmarkEnd w:id="52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37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2" w:id="522"/>
          <w:p>
            <w:pPr>
              <w:spacing w:after="20"/>
              <w:ind w:left="20"/>
              <w:jc w:val="both"/>
            </w:pPr>
            <w:r>
              <w:rPr>
                <w:rFonts w:ascii="Times New Roman"/>
                <w:b w:val="false"/>
                <w:i w:val="false"/>
                <w:color w:val="000000"/>
                <w:sz w:val="20"/>
              </w:rPr>
              <w:t>
</w:t>
            </w:r>
            <w:r>
              <w:rPr>
                <w:rFonts w:ascii="Times New Roman"/>
                <w:b w:val="false"/>
                <w:i w:val="false"/>
                <w:color w:val="000000"/>
                <w:sz w:val="20"/>
              </w:rPr>
              <w:t>Рекомендации:</w:t>
            </w:r>
          </w:p>
          <w:bookmarkEnd w:id="522"/>
          <w:p>
            <w:pPr>
              <w:spacing w:after="20"/>
              <w:ind w:left="20"/>
              <w:jc w:val="both"/>
            </w:pPr>
            <w:r>
              <w:rPr>
                <w:rFonts w:ascii="Times New Roman"/>
                <w:b w:val="false"/>
                <w:i w:val="false"/>
                <w:color w:val="000000"/>
                <w:sz w:val="20"/>
              </w:rPr>
              <w:t>
</w:t>
            </w:r>
            <w:r>
              <w:rPr>
                <w:rFonts w:ascii="Times New Roman"/>
                <w:b w:val="false"/>
                <w:i w:val="false"/>
                <w:color w:val="000000"/>
                <w:sz w:val="20"/>
              </w:rPr>
              <w:t>Соответствует заявляемой квалификационной категории</w:t>
            </w:r>
          </w:p>
          <w:p>
            <w:pPr>
              <w:spacing w:after="20"/>
              <w:ind w:left="20"/>
              <w:jc w:val="both"/>
            </w:pPr>
            <w:r>
              <w:rPr>
                <w:rFonts w:ascii="Times New Roman"/>
                <w:b w:val="false"/>
                <w:i w:val="false"/>
                <w:color w:val="000000"/>
                <w:sz w:val="20"/>
              </w:rPr>
              <w:t>
</w:t>
            </w:r>
            <w:r>
              <w:rPr>
                <w:rFonts w:ascii="Times New Roman"/>
                <w:b w:val="false"/>
                <w:i w:val="false"/>
                <w:color w:val="000000"/>
                <w:sz w:val="20"/>
              </w:rPr>
              <w:t>Не соответствует заявляемой квалификационной категории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Соответствует действующей квалификационной категории </w:t>
            </w:r>
          </w:p>
          <w:p>
            <w:pPr>
              <w:spacing w:after="20"/>
              <w:ind w:left="20"/>
              <w:jc w:val="both"/>
            </w:pPr>
            <w:r>
              <w:rPr>
                <w:rFonts w:ascii="Times New Roman"/>
                <w:b w:val="false"/>
                <w:i w:val="false"/>
                <w:color w:val="000000"/>
                <w:sz w:val="20"/>
              </w:rPr>
              <w:t>
Соответствует квалификационной категории, ниже действующей</w:t>
            </w:r>
          </w:p>
        </w:tc>
      </w:tr>
    </w:tbl>
    <w:p>
      <w:pPr>
        <w:spacing w:after="0"/>
        <w:ind w:left="0"/>
        <w:jc w:val="both"/>
      </w:pPr>
      <w:bookmarkStart w:name="z2978" w:id="523"/>
      <w:r>
        <w:rPr>
          <w:rFonts w:ascii="Times New Roman"/>
          <w:b w:val="false"/>
          <w:i w:val="false"/>
          <w:color w:val="000000"/>
          <w:sz w:val="28"/>
        </w:rPr>
        <w:t>
      "______" ____________ 20_____ года.</w:t>
      </w:r>
    </w:p>
    <w:bookmarkEnd w:id="523"/>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Подпись / фамилия, имя, отчество (при наличии) члена Комиссии</w:t>
      </w:r>
    </w:p>
    <w:bookmarkStart w:name="z2979" w:id="524"/>
    <w:p>
      <w:pPr>
        <w:spacing w:after="0"/>
        <w:ind w:left="0"/>
        <w:jc w:val="left"/>
      </w:pPr>
      <w:r>
        <w:rPr>
          <w:rFonts w:ascii="Times New Roman"/>
          <w:b/>
          <w:i w:val="false"/>
          <w:color w:val="000000"/>
        </w:rPr>
        <w:t xml:space="preserve"> Лист оценивания материалов (портфолио) заместителя руководителя методического кабинета (центра)</w:t>
      </w:r>
    </w:p>
    <w:bookmarkEnd w:id="5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0" w:id="52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25"/>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третьей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второй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первой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2" w:id="52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26"/>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открытости деятельности и взаимодействия (по направлениям деятельности)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5" w:id="527"/>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52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Открытость организации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материалов по направлению деятельности на сайте (ссылка), страницах в социальных сетях (ссылка)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6" w:id="528"/>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528"/>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Сотрудничество с организациями образования, социальными партнерами разного уровня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соглашений, проведение мероприятий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районный уровень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областной (города республиканского значения) уровень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 уровень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4" w:id="52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29"/>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 (по направлениям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8" w:id="530"/>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53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Разработанные заместителем руководителя программы, учебно-методические, методические материалы, рекомендованные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отдела образования района/города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учебно-методическим советом при УО или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РУМС при уполномоченном органе в области образования (Национальная академия образования им. И.Алтынсарина)/ РУМС при уполномоченном органе в области образования для организаций ТиППО/ РУМС при РУМЦ ДО / РУМС при ННПЦ РСИО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2" w:id="531"/>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53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Выступление заместителя руководителя на основе исследовательской деятельности/учебно-методических материалов на семинарах, конференциях, форумах, тренингах, мастер-классах, курсах повышения квалификации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6" w:id="532"/>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53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7" w:id="533"/>
          <w:p>
            <w:pPr>
              <w:spacing w:after="20"/>
              <w:ind w:left="20"/>
              <w:jc w:val="both"/>
            </w:pPr>
            <w:r>
              <w:rPr>
                <w:rFonts w:ascii="Times New Roman"/>
                <w:b w:val="false"/>
                <w:i w:val="false"/>
                <w:color w:val="000000"/>
                <w:sz w:val="20"/>
              </w:rPr>
              <w:t xml:space="preserve">
Публикация заместителя руководителя на основе исследовательской деятельности (не более 3 авторов) </w:t>
            </w:r>
          </w:p>
          <w:bookmarkEnd w:id="533"/>
          <w:p>
            <w:pPr>
              <w:spacing w:after="20"/>
              <w:ind w:left="20"/>
              <w:jc w:val="both"/>
            </w:pPr>
            <w:r>
              <w:rPr>
                <w:rFonts w:ascii="Times New Roman"/>
                <w:b w:val="false"/>
                <w:i w:val="false"/>
                <w:color w:val="000000"/>
                <w:sz w:val="20"/>
              </w:rPr>
              <w:t>
Примечание: выставляется 7 баллов, если есть публикация в издании, рекомендованном КОКНВО или входящем в базы Scopus и WoS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изданиях Национальной академии образования имени И. Алтынсарина, РУМЦДО, Института раннего развития детей, ННПЦ РСИО или рекомендованных уполномоченным органом в области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9" w:id="534"/>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53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заместителя руководителя в инновационной (экспериментальной, творческой) деятельности, социальных (образовательных) пилотных проектах и программах, инновационных площадках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3" w:id="535"/>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5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заместителя руководителя в рабочих / творческих группах или экспертных советах, или конкурсных комиссиях, или жюри, судействе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(международный)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7" w:id="53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36"/>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1" w:id="537"/>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5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Курсы повышения квалификации по образовательным программам в области менеджмента или методической работы согласованным с уполномоченным органом в области образования (общее количество часов)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2" w:id="538"/>
          <w:p>
            <w:pPr>
              <w:spacing w:after="20"/>
              <w:ind w:left="20"/>
              <w:jc w:val="both"/>
            </w:pPr>
            <w:r>
              <w:rPr>
                <w:rFonts w:ascii="Times New Roman"/>
                <w:b w:val="false"/>
                <w:i w:val="false"/>
                <w:color w:val="000000"/>
                <w:sz w:val="20"/>
              </w:rPr>
              <w:t>
</w:t>
            </w:r>
            <w:r>
              <w:rPr>
                <w:rFonts w:ascii="Times New Roman"/>
                <w:b w:val="false"/>
                <w:i w:val="false"/>
                <w:color w:val="000000"/>
                <w:sz w:val="20"/>
              </w:rPr>
              <w:t>Рекомендации:</w:t>
            </w:r>
          </w:p>
          <w:bookmarkEnd w:id="538"/>
          <w:p>
            <w:pPr>
              <w:spacing w:after="20"/>
              <w:ind w:left="20"/>
              <w:jc w:val="both"/>
            </w:pPr>
            <w:r>
              <w:rPr>
                <w:rFonts w:ascii="Times New Roman"/>
                <w:b w:val="false"/>
                <w:i w:val="false"/>
                <w:color w:val="000000"/>
                <w:sz w:val="20"/>
              </w:rPr>
              <w:t>Соответствует заявляемой квалификационной категории</w:t>
            </w:r>
          </w:p>
          <w:p>
            <w:pPr>
              <w:spacing w:after="20"/>
              <w:ind w:left="20"/>
              <w:jc w:val="both"/>
            </w:pPr>
            <w:r>
              <w:rPr>
                <w:rFonts w:ascii="Times New Roman"/>
                <w:b w:val="false"/>
                <w:i w:val="false"/>
                <w:color w:val="000000"/>
                <w:sz w:val="20"/>
              </w:rPr>
              <w:t>Не соответствует заявляемой квалификационной категории</w:t>
            </w:r>
          </w:p>
          <w:p>
            <w:pPr>
              <w:spacing w:after="20"/>
              <w:ind w:left="20"/>
              <w:jc w:val="both"/>
            </w:pPr>
            <w:r>
              <w:rPr>
                <w:rFonts w:ascii="Times New Roman"/>
                <w:b w:val="false"/>
                <w:i w:val="false"/>
                <w:color w:val="000000"/>
                <w:sz w:val="20"/>
              </w:rPr>
              <w:t>Соответствует действующей квалификационной категории</w:t>
            </w:r>
          </w:p>
          <w:p>
            <w:pPr>
              <w:spacing w:after="20"/>
              <w:ind w:left="20"/>
              <w:jc w:val="both"/>
            </w:pPr>
            <w:r>
              <w:rPr>
                <w:rFonts w:ascii="Times New Roman"/>
                <w:b w:val="false"/>
                <w:i w:val="false"/>
                <w:color w:val="000000"/>
                <w:sz w:val="20"/>
              </w:rPr>
              <w:t>Соответствует квалификационной категории, ниже действующей</w:t>
            </w:r>
          </w:p>
        </w:tc>
      </w:tr>
    </w:tbl>
    <w:bookmarkStart w:name="z3124" w:id="539"/>
    <w:p>
      <w:pPr>
        <w:spacing w:after="0"/>
        <w:ind w:left="0"/>
        <w:jc w:val="both"/>
      </w:pPr>
      <w:r>
        <w:rPr>
          <w:rFonts w:ascii="Times New Roman"/>
          <w:b w:val="false"/>
          <w:i w:val="false"/>
          <w:color w:val="000000"/>
          <w:sz w:val="28"/>
        </w:rPr>
        <w:t>
      "______" ____________ 20_____ года.</w:t>
      </w:r>
    </w:p>
    <w:bookmarkEnd w:id="539"/>
    <w:bookmarkStart w:name="z3125" w:id="540"/>
    <w:p>
      <w:pPr>
        <w:spacing w:after="0"/>
        <w:ind w:left="0"/>
        <w:jc w:val="both"/>
      </w:pPr>
      <w:r>
        <w:rPr>
          <w:rFonts w:ascii="Times New Roman"/>
          <w:b w:val="false"/>
          <w:i w:val="false"/>
          <w:color w:val="000000"/>
          <w:sz w:val="28"/>
        </w:rPr>
        <w:t>
      ______________________________________________________</w:t>
      </w:r>
    </w:p>
    <w:bookmarkEnd w:id="540"/>
    <w:bookmarkStart w:name="z3126" w:id="541"/>
    <w:p>
      <w:pPr>
        <w:spacing w:after="0"/>
        <w:ind w:left="0"/>
        <w:jc w:val="both"/>
      </w:pPr>
      <w:r>
        <w:rPr>
          <w:rFonts w:ascii="Times New Roman"/>
          <w:b w:val="false"/>
          <w:i w:val="false"/>
          <w:color w:val="000000"/>
          <w:sz w:val="28"/>
        </w:rPr>
        <w:t>
      подпись/ фамилия, имя, отчество (при наличии) члена Комиссии</w:t>
      </w:r>
    </w:p>
    <w:bookmarkEnd w:id="541"/>
    <w:bookmarkStart w:name="z3127" w:id="542"/>
    <w:p>
      <w:pPr>
        <w:spacing w:after="0"/>
        <w:ind w:left="0"/>
        <w:jc w:val="both"/>
      </w:pPr>
      <w:r>
        <w:rPr>
          <w:rFonts w:ascii="Times New Roman"/>
          <w:b w:val="false"/>
          <w:i w:val="false"/>
          <w:color w:val="000000"/>
          <w:sz w:val="28"/>
        </w:rPr>
        <w:t xml:space="preserve">
      Примечание </w:t>
      </w:r>
    </w:p>
    <w:bookmarkEnd w:id="542"/>
    <w:bookmarkStart w:name="z3128" w:id="543"/>
    <w:p>
      <w:pPr>
        <w:spacing w:after="0"/>
        <w:ind w:left="0"/>
        <w:jc w:val="both"/>
      </w:pPr>
      <w:r>
        <w:rPr>
          <w:rFonts w:ascii="Times New Roman"/>
          <w:b w:val="false"/>
          <w:i w:val="false"/>
          <w:color w:val="000000"/>
          <w:sz w:val="28"/>
        </w:rPr>
        <w:t>
      При аттестации на повышение (подтверждение) квалификационной категории материалы руководителя, заместителя руководителя отражают достижение показателей эффективности в соответствии с требованиями к заявляемой квалификационной категории. В соответствии с заявляемой квалификационной категорией выполняются все критерии (для принятия решения баллы выставляются по всем критериям оценивания с учетом порогового значения в разрезе квалификационных категорий, в случае несоответствия материалов (портфолио) заявляемой квалификационной категории по одному или нескольким критериям оценивания, по ним выставляется 0).</w:t>
      </w:r>
    </w:p>
    <w:bookmarkEnd w:id="543"/>
    <w:bookmarkStart w:name="z3129" w:id="544"/>
    <w:p>
      <w:pPr>
        <w:spacing w:after="0"/>
        <w:ind w:left="0"/>
        <w:jc w:val="both"/>
      </w:pPr>
      <w:r>
        <w:rPr>
          <w:rFonts w:ascii="Times New Roman"/>
          <w:b w:val="false"/>
          <w:i w:val="false"/>
          <w:color w:val="000000"/>
          <w:sz w:val="28"/>
        </w:rPr>
        <w:t>
      1. При выставлении балла по критерию "Обеспечение качества образования" "Обеспечение качества обучения (воспитания, развития, социализации)" необходимо учитывать:</w:t>
      </w:r>
    </w:p>
    <w:bookmarkEnd w:id="544"/>
    <w:bookmarkStart w:name="z3130" w:id="545"/>
    <w:p>
      <w:pPr>
        <w:spacing w:after="0"/>
        <w:ind w:left="0"/>
        <w:jc w:val="both"/>
      </w:pPr>
      <w:r>
        <w:rPr>
          <w:rFonts w:ascii="Times New Roman"/>
          <w:b w:val="false"/>
          <w:i w:val="false"/>
          <w:color w:val="000000"/>
          <w:sz w:val="28"/>
        </w:rPr>
        <w:t>
      - динамику качества знаний, освоения образовательной программы за 3 года.</w:t>
      </w:r>
    </w:p>
    <w:bookmarkEnd w:id="545"/>
    <w:bookmarkStart w:name="z3131" w:id="546"/>
    <w:p>
      <w:pPr>
        <w:spacing w:after="0"/>
        <w:ind w:left="0"/>
        <w:jc w:val="both"/>
      </w:pPr>
      <w:r>
        <w:rPr>
          <w:rFonts w:ascii="Times New Roman"/>
          <w:b w:val="false"/>
          <w:i w:val="false"/>
          <w:color w:val="000000"/>
          <w:sz w:val="28"/>
        </w:rPr>
        <w:t>
      2. При выставлении баллов по критерию "Достижения" необходимо учитывать:</w:t>
      </w:r>
    </w:p>
    <w:bookmarkEnd w:id="546"/>
    <w:bookmarkStart w:name="z3132" w:id="547"/>
    <w:p>
      <w:pPr>
        <w:spacing w:after="0"/>
        <w:ind w:left="0"/>
        <w:jc w:val="both"/>
      </w:pPr>
      <w:r>
        <w:rPr>
          <w:rFonts w:ascii="Times New Roman"/>
          <w:b w:val="false"/>
          <w:i w:val="false"/>
          <w:color w:val="000000"/>
          <w:sz w:val="28"/>
        </w:rPr>
        <w:t>
      - конкурсные мероприятия входят в перечень, утвержденный уполномоченным органом или перечень, утвержденный управлением образованием области (городов республиканского значения, столицы)/конкурсные мероприятия в области образования в соответствии с перечнем, утвержденным уполномоченным органом соответствующей отрасли, согласованном уполномоченным органом в области образования;</w:t>
      </w:r>
    </w:p>
    <w:bookmarkEnd w:id="547"/>
    <w:bookmarkStart w:name="z3133" w:id="548"/>
    <w:p>
      <w:pPr>
        <w:spacing w:after="0"/>
        <w:ind w:left="0"/>
        <w:jc w:val="both"/>
      </w:pPr>
      <w:r>
        <w:rPr>
          <w:rFonts w:ascii="Times New Roman"/>
          <w:b w:val="false"/>
          <w:i w:val="false"/>
          <w:color w:val="000000"/>
          <w:sz w:val="28"/>
        </w:rPr>
        <w:t>
      - в показателе прибавляется 1 балл, в случае наличия сертификата победителя (но не по количеству победителей: например, в случае 2 победителей на республиканском уровне прибавляется на этом уровне только 1 балл);</w:t>
      </w:r>
    </w:p>
    <w:bookmarkEnd w:id="548"/>
    <w:bookmarkStart w:name="z3134" w:id="549"/>
    <w:p>
      <w:pPr>
        <w:spacing w:after="0"/>
        <w:ind w:left="0"/>
        <w:jc w:val="both"/>
      </w:pPr>
      <w:r>
        <w:rPr>
          <w:rFonts w:ascii="Times New Roman"/>
          <w:b w:val="false"/>
          <w:i w:val="false"/>
          <w:color w:val="000000"/>
          <w:sz w:val="28"/>
        </w:rPr>
        <w:t>
      - выставляется один общий балл в соответствии с уровнем представления (баллы за разные виды работ не суммируются).</w:t>
      </w:r>
    </w:p>
    <w:bookmarkEnd w:id="549"/>
    <w:bookmarkStart w:name="z3135" w:id="550"/>
    <w:p>
      <w:pPr>
        <w:spacing w:after="0"/>
        <w:ind w:left="0"/>
        <w:jc w:val="both"/>
      </w:pPr>
      <w:r>
        <w:rPr>
          <w:rFonts w:ascii="Times New Roman"/>
          <w:b w:val="false"/>
          <w:i w:val="false"/>
          <w:color w:val="000000"/>
          <w:sz w:val="28"/>
        </w:rPr>
        <w:t>
      3. При выставлении баллов по критерию "Обобщение и трансляция опыта" необходимо учитывать:</w:t>
      </w:r>
    </w:p>
    <w:bookmarkEnd w:id="550"/>
    <w:bookmarkStart w:name="z3136" w:id="551"/>
    <w:p>
      <w:pPr>
        <w:spacing w:after="0"/>
        <w:ind w:left="0"/>
        <w:jc w:val="both"/>
      </w:pPr>
      <w:r>
        <w:rPr>
          <w:rFonts w:ascii="Times New Roman"/>
          <w:b w:val="false"/>
          <w:i w:val="false"/>
          <w:color w:val="000000"/>
          <w:sz w:val="28"/>
        </w:rPr>
        <w:t>
      - по показателю "Выступление на основе исследовательской деятельности или учебно-методических, методических материалов на семинарах, конференциях, форумах, тренингах, мастер-классах, курсах повышения квалификации" выставляется балл при наличии доказательств: выписка из приказа (копия приказа) или программа (копия программы) и ссылка на материалы мероприятия. Программа согласована на соответствующем уровне организацией образования, органами управления образованием района/города, области (города республиканского значения), уполномоченным органом в области образования (АО "НЦПК "Өрлеу"), РУМЦ ДО, Институтом раннего развития, "Talap", ННПЦ РСИО;</w:t>
      </w:r>
    </w:p>
    <w:bookmarkEnd w:id="551"/>
    <w:bookmarkStart w:name="z3137" w:id="552"/>
    <w:p>
      <w:pPr>
        <w:spacing w:after="0"/>
        <w:ind w:left="0"/>
        <w:jc w:val="both"/>
      </w:pPr>
      <w:r>
        <w:rPr>
          <w:rFonts w:ascii="Times New Roman"/>
          <w:b w:val="false"/>
          <w:i w:val="false"/>
          <w:color w:val="000000"/>
          <w:sz w:val="28"/>
        </w:rPr>
        <w:t>
      - мероприятия по трансляции опыта проводятся на основе материалов, утвержденных учебно-методическим советом при органа образования района/города или РУМС при уполномоченном органе в области образования (Национальная академия образования им.И.Алтынсарина)/ РУМС при уполномоченном органе в области образования для организаций ТиППО/ РУМС при РУМЦ ДО / РУМС при ННПЦ РСИО;</w:t>
      </w:r>
    </w:p>
    <w:bookmarkEnd w:id="552"/>
    <w:bookmarkStart w:name="z3138" w:id="553"/>
    <w:p>
      <w:pPr>
        <w:spacing w:after="0"/>
        <w:ind w:left="0"/>
        <w:jc w:val="both"/>
      </w:pPr>
      <w:r>
        <w:rPr>
          <w:rFonts w:ascii="Times New Roman"/>
          <w:b w:val="false"/>
          <w:i w:val="false"/>
          <w:color w:val="000000"/>
          <w:sz w:val="28"/>
        </w:rPr>
        <w:t>
      - по показателю "программы, учебно-методические, методические материалы" в случае соавторства (не более 3 авторов,) выставляется 2 балла;</w:t>
      </w:r>
    </w:p>
    <w:bookmarkEnd w:id="553"/>
    <w:bookmarkStart w:name="z3139" w:id="554"/>
    <w:p>
      <w:pPr>
        <w:spacing w:after="0"/>
        <w:ind w:left="0"/>
        <w:jc w:val="both"/>
      </w:pPr>
      <w:r>
        <w:rPr>
          <w:rFonts w:ascii="Times New Roman"/>
          <w:b w:val="false"/>
          <w:i w:val="false"/>
          <w:color w:val="000000"/>
          <w:sz w:val="28"/>
        </w:rPr>
        <w:t xml:space="preserve">
      - по показателю "Публикация на основе исследовательской деятельности" выставляется балл при наличии публикации педагогам, аттестуемым на квалификационную категорию "руководитель третьей категории" или "заместитель руководителя третьей категории", при этом выставляется 7 баллов, если есть публикация в издании, рекомендованном КОКНВО или входящем в базы Scopus и WoS; </w:t>
      </w:r>
    </w:p>
    <w:bookmarkEnd w:id="554"/>
    <w:bookmarkStart w:name="z3140" w:id="555"/>
    <w:p>
      <w:pPr>
        <w:spacing w:after="0"/>
        <w:ind w:left="0"/>
        <w:jc w:val="both"/>
      </w:pPr>
      <w:r>
        <w:rPr>
          <w:rFonts w:ascii="Times New Roman"/>
          <w:b w:val="false"/>
          <w:i w:val="false"/>
          <w:color w:val="000000"/>
          <w:sz w:val="28"/>
        </w:rPr>
        <w:t>
      - выставляется один общий балл в соответствии с уровнем представления (баллы за разные виды работ не суммируются).</w:t>
      </w:r>
    </w:p>
    <w:bookmarkEnd w:id="555"/>
    <w:bookmarkStart w:name="z3141" w:id="556"/>
    <w:p>
      <w:pPr>
        <w:spacing w:after="0"/>
        <w:ind w:left="0"/>
        <w:jc w:val="both"/>
      </w:pPr>
      <w:r>
        <w:rPr>
          <w:rFonts w:ascii="Times New Roman"/>
          <w:b w:val="false"/>
          <w:i w:val="false"/>
          <w:color w:val="000000"/>
          <w:sz w:val="28"/>
        </w:rPr>
        <w:t>
      4. По показателю "Повышение квалификации" выставляется балл в соответствии с количеством часов в рамках курсов повышения квалификации по профилю (области) деятельности при этом в случае, если педагог участвует в двух и более курсах по разным программам, количество часов суммируется. Сертификат учитывается только один раз в случаях, если педагог:</w:t>
      </w:r>
    </w:p>
    <w:bookmarkEnd w:id="556"/>
    <w:bookmarkStart w:name="z3142" w:id="557"/>
    <w:p>
      <w:pPr>
        <w:spacing w:after="0"/>
        <w:ind w:left="0"/>
        <w:jc w:val="both"/>
      </w:pPr>
      <w:r>
        <w:rPr>
          <w:rFonts w:ascii="Times New Roman"/>
          <w:b w:val="false"/>
          <w:i w:val="false"/>
          <w:color w:val="000000"/>
          <w:sz w:val="28"/>
        </w:rPr>
        <w:t>
      одновременно проходит аттестацию как руководитель (заместитель руководителя) и педагог (методист);</w:t>
      </w:r>
    </w:p>
    <w:bookmarkEnd w:id="557"/>
    <w:bookmarkStart w:name="z3143" w:id="558"/>
    <w:p>
      <w:pPr>
        <w:spacing w:after="0"/>
        <w:ind w:left="0"/>
        <w:jc w:val="both"/>
      </w:pPr>
      <w:r>
        <w:rPr>
          <w:rFonts w:ascii="Times New Roman"/>
          <w:b w:val="false"/>
          <w:i w:val="false"/>
          <w:color w:val="000000"/>
          <w:sz w:val="28"/>
        </w:rPr>
        <w:t>
      прошел обучение два или более раз по одной и той же программе.</w:t>
      </w:r>
    </w:p>
    <w:bookmarkEnd w:id="558"/>
    <w:bookmarkStart w:name="z3144" w:id="559"/>
    <w:p>
      <w:pPr>
        <w:spacing w:after="0"/>
        <w:ind w:left="0"/>
        <w:jc w:val="both"/>
      </w:pPr>
      <w:r>
        <w:rPr>
          <w:rFonts w:ascii="Times New Roman"/>
          <w:b w:val="false"/>
          <w:i w:val="false"/>
          <w:color w:val="000000"/>
          <w:sz w:val="28"/>
        </w:rPr>
        <w:t>
      Доказательства по показателю "Повышение квалификации": копии сертификата; документ, подтверждающий внедрение полученных знаний в практическую деятельность.</w:t>
      </w:r>
    </w:p>
    <w:bookmarkEnd w:id="559"/>
    <w:bookmarkStart w:name="z3145" w:id="560"/>
    <w:p>
      <w:pPr>
        <w:spacing w:after="0"/>
        <w:ind w:left="0"/>
        <w:jc w:val="both"/>
      </w:pPr>
      <w:r>
        <w:rPr>
          <w:rFonts w:ascii="Times New Roman"/>
          <w:b w:val="false"/>
          <w:i w:val="false"/>
          <w:color w:val="000000"/>
          <w:sz w:val="28"/>
        </w:rPr>
        <w:t>
      Дополнительные баллы за награды, грамоты, благодарственные письма и другие формы поощрения или награждения не выставляются.</w:t>
      </w:r>
    </w:p>
    <w:bookmarkEnd w:id="560"/>
    <w:bookmarkStart w:name="z3146" w:id="561"/>
    <w:p>
      <w:pPr>
        <w:spacing w:after="0"/>
        <w:ind w:left="0"/>
        <w:jc w:val="both"/>
      </w:pPr>
      <w:r>
        <w:rPr>
          <w:rFonts w:ascii="Times New Roman"/>
          <w:b w:val="false"/>
          <w:i w:val="false"/>
          <w:color w:val="000000"/>
          <w:sz w:val="28"/>
        </w:rPr>
        <w:t>
      Расшифровка аббревиатур:</w:t>
      </w:r>
    </w:p>
    <w:bookmarkEnd w:id="561"/>
    <w:bookmarkStart w:name="z3147" w:id="562"/>
    <w:p>
      <w:pPr>
        <w:spacing w:after="0"/>
        <w:ind w:left="0"/>
        <w:jc w:val="both"/>
      </w:pPr>
      <w:r>
        <w:rPr>
          <w:rFonts w:ascii="Times New Roman"/>
          <w:b w:val="false"/>
          <w:i w:val="false"/>
          <w:color w:val="000000"/>
          <w:sz w:val="28"/>
        </w:rPr>
        <w:t xml:space="preserve">
      УО – управление образованием областей (городов республиканского значения; </w:t>
      </w:r>
    </w:p>
    <w:bookmarkEnd w:id="562"/>
    <w:bookmarkStart w:name="z3148" w:id="563"/>
    <w:p>
      <w:pPr>
        <w:spacing w:after="0"/>
        <w:ind w:left="0"/>
        <w:jc w:val="both"/>
      </w:pPr>
      <w:r>
        <w:rPr>
          <w:rFonts w:ascii="Times New Roman"/>
          <w:b w:val="false"/>
          <w:i w:val="false"/>
          <w:color w:val="000000"/>
          <w:sz w:val="28"/>
        </w:rPr>
        <w:t xml:space="preserve">
      ТиППО – организации технического и профессионального, послесреднего образования; </w:t>
      </w:r>
    </w:p>
    <w:bookmarkEnd w:id="563"/>
    <w:bookmarkStart w:name="z3149" w:id="564"/>
    <w:p>
      <w:pPr>
        <w:spacing w:after="0"/>
        <w:ind w:left="0"/>
        <w:jc w:val="both"/>
      </w:pPr>
      <w:r>
        <w:rPr>
          <w:rFonts w:ascii="Times New Roman"/>
          <w:b w:val="false"/>
          <w:i w:val="false"/>
          <w:color w:val="000000"/>
          <w:sz w:val="28"/>
        </w:rPr>
        <w:t>
      "Talap" - некоммерческое акционерное общество при Министерстве просвещения Республики Казахстан;</w:t>
      </w:r>
    </w:p>
    <w:bookmarkEnd w:id="564"/>
    <w:bookmarkStart w:name="z3150" w:id="565"/>
    <w:p>
      <w:pPr>
        <w:spacing w:after="0"/>
        <w:ind w:left="0"/>
        <w:jc w:val="both"/>
      </w:pPr>
      <w:r>
        <w:rPr>
          <w:rFonts w:ascii="Times New Roman"/>
          <w:b w:val="false"/>
          <w:i w:val="false"/>
          <w:color w:val="000000"/>
          <w:sz w:val="28"/>
        </w:rPr>
        <w:t xml:space="preserve">
      Институт раннего развития - Республиканское государственное учреждение "Институт раннего развития" Министерства просвещения Республики Казахстан </w:t>
      </w:r>
    </w:p>
    <w:bookmarkEnd w:id="565"/>
    <w:bookmarkStart w:name="z3151" w:id="566"/>
    <w:p>
      <w:pPr>
        <w:spacing w:after="0"/>
        <w:ind w:left="0"/>
        <w:jc w:val="both"/>
      </w:pPr>
      <w:r>
        <w:rPr>
          <w:rFonts w:ascii="Times New Roman"/>
          <w:b w:val="false"/>
          <w:i w:val="false"/>
          <w:color w:val="000000"/>
          <w:sz w:val="28"/>
        </w:rPr>
        <w:t>
      ННПЦ РСИО – Республиканское государственное учреждение "Национальный научно-практический центр развития специального и инклюзивного образования" Министерства просвещения Республики Казахстан;</w:t>
      </w:r>
    </w:p>
    <w:bookmarkEnd w:id="566"/>
    <w:bookmarkStart w:name="z3152" w:id="567"/>
    <w:p>
      <w:pPr>
        <w:spacing w:after="0"/>
        <w:ind w:left="0"/>
        <w:jc w:val="both"/>
      </w:pPr>
      <w:r>
        <w:rPr>
          <w:rFonts w:ascii="Times New Roman"/>
          <w:b w:val="false"/>
          <w:i w:val="false"/>
          <w:color w:val="000000"/>
          <w:sz w:val="28"/>
        </w:rPr>
        <w:t>
      ПМПК - Коммунальное государственное учреждение "Психолого-медико-педагогическая консультация";</w:t>
      </w:r>
    </w:p>
    <w:bookmarkEnd w:id="567"/>
    <w:bookmarkStart w:name="z3153" w:id="568"/>
    <w:p>
      <w:pPr>
        <w:spacing w:after="0"/>
        <w:ind w:left="0"/>
        <w:jc w:val="both"/>
      </w:pPr>
      <w:r>
        <w:rPr>
          <w:rFonts w:ascii="Times New Roman"/>
          <w:b w:val="false"/>
          <w:i w:val="false"/>
          <w:color w:val="000000"/>
          <w:sz w:val="28"/>
        </w:rPr>
        <w:t>
      АО "НЦПК "Өрлеу" - акционерное общество "Национальный центр повышения квалификации "Өрлеу";</w:t>
      </w:r>
    </w:p>
    <w:bookmarkEnd w:id="568"/>
    <w:bookmarkStart w:name="z3154" w:id="569"/>
    <w:p>
      <w:pPr>
        <w:spacing w:after="0"/>
        <w:ind w:left="0"/>
        <w:jc w:val="both"/>
      </w:pPr>
      <w:r>
        <w:rPr>
          <w:rFonts w:ascii="Times New Roman"/>
          <w:b w:val="false"/>
          <w:i w:val="false"/>
          <w:color w:val="000000"/>
          <w:sz w:val="28"/>
        </w:rPr>
        <w:t>
      РУМС – Республиканский учебно-методический совет;</w:t>
      </w:r>
    </w:p>
    <w:bookmarkEnd w:id="569"/>
    <w:bookmarkStart w:name="z3155" w:id="570"/>
    <w:p>
      <w:pPr>
        <w:spacing w:after="0"/>
        <w:ind w:left="0"/>
        <w:jc w:val="both"/>
      </w:pPr>
      <w:r>
        <w:rPr>
          <w:rFonts w:ascii="Times New Roman"/>
          <w:b w:val="false"/>
          <w:i w:val="false"/>
          <w:color w:val="000000"/>
          <w:sz w:val="28"/>
        </w:rPr>
        <w:t xml:space="preserve">
      РУМЦ ДО - Республиканское государственное казенное предприятие" Республиканский учебно-методический центр дополнительного образования" Министерства просвещения Республики Казахстан; </w:t>
      </w:r>
    </w:p>
    <w:bookmarkEnd w:id="570"/>
    <w:bookmarkStart w:name="z3156" w:id="571"/>
    <w:p>
      <w:pPr>
        <w:spacing w:after="0"/>
        <w:ind w:left="0"/>
        <w:jc w:val="both"/>
      </w:pPr>
      <w:r>
        <w:rPr>
          <w:rFonts w:ascii="Times New Roman"/>
          <w:b w:val="false"/>
          <w:i w:val="false"/>
          <w:color w:val="000000"/>
          <w:sz w:val="28"/>
        </w:rPr>
        <w:t>
      КОКНВО - Комитет по обеспечению качества в сфере науки и высшего образования Министерства науки и высшего образования Республики Казахстан;</w:t>
      </w:r>
    </w:p>
    <w:bookmarkEnd w:id="571"/>
    <w:bookmarkStart w:name="z3157" w:id="572"/>
    <w:p>
      <w:pPr>
        <w:spacing w:after="0"/>
        <w:ind w:left="0"/>
        <w:jc w:val="both"/>
      </w:pPr>
      <w:r>
        <w:rPr>
          <w:rFonts w:ascii="Times New Roman"/>
          <w:b w:val="false"/>
          <w:i w:val="false"/>
          <w:color w:val="000000"/>
          <w:sz w:val="28"/>
        </w:rPr>
        <w:t>
      Scopus - абстрактная и реферативная база данных рецензируемой литературы (The Abstract and Citation Database of Peer-Reviewed Literature);</w:t>
      </w:r>
    </w:p>
    <w:bookmarkEnd w:id="572"/>
    <w:bookmarkStart w:name="z3158" w:id="573"/>
    <w:p>
      <w:pPr>
        <w:spacing w:after="0"/>
        <w:ind w:left="0"/>
        <w:jc w:val="both"/>
      </w:pPr>
      <w:r>
        <w:rPr>
          <w:rFonts w:ascii="Times New Roman"/>
          <w:b w:val="false"/>
          <w:i w:val="false"/>
          <w:color w:val="000000"/>
          <w:sz w:val="28"/>
        </w:rPr>
        <w:t>
      WoS - наукометрическую платформу для анализа цитируемости научных публикаций (Web of Science Core Collection).</w:t>
      </w:r>
    </w:p>
    <w:bookmarkEnd w:id="5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и условиям</w:t>
            </w:r>
            <w:r>
              <w:br/>
            </w:r>
            <w:r>
              <w:rPr>
                <w:rFonts w:ascii="Times New Roman"/>
                <w:b w:val="false"/>
                <w:i w:val="false"/>
                <w:color w:val="000000"/>
                <w:sz w:val="20"/>
              </w:rPr>
              <w:t>проведения аттестации</w:t>
            </w:r>
            <w:r>
              <w:br/>
            </w:r>
            <w:r>
              <w:rPr>
                <w:rFonts w:ascii="Times New Roman"/>
                <w:b w:val="false"/>
                <w:i w:val="false"/>
                <w:color w:val="000000"/>
                <w:sz w:val="20"/>
              </w:rPr>
              <w:t>педагогов</w:t>
            </w:r>
          </w:p>
        </w:tc>
      </w:tr>
    </w:tbl>
    <w:bookmarkStart w:name="z3160" w:id="574"/>
    <w:p>
      <w:pPr>
        <w:spacing w:after="0"/>
        <w:ind w:left="0"/>
        <w:jc w:val="left"/>
      </w:pPr>
      <w:r>
        <w:rPr>
          <w:rFonts w:ascii="Times New Roman"/>
          <w:b/>
          <w:i w:val="false"/>
          <w:color w:val="000000"/>
        </w:rPr>
        <w:t xml:space="preserve"> Лист наблюдения урока (занятия, организованной деятельности, мероприятия)</w:t>
      </w:r>
      <w:r>
        <w:br/>
      </w:r>
      <w:r>
        <w:rPr>
          <w:rFonts w:ascii="Times New Roman"/>
          <w:b/>
          <w:i w:val="false"/>
          <w:color w:val="000000"/>
        </w:rPr>
        <w:t>педагога организации среднего (специального), дополнительного, технического</w:t>
      </w:r>
      <w:r>
        <w:br/>
      </w:r>
      <w:r>
        <w:rPr>
          <w:rFonts w:ascii="Times New Roman"/>
          <w:b/>
          <w:i w:val="false"/>
          <w:color w:val="000000"/>
        </w:rPr>
        <w:t>и профессионального, послесреднего образования, организаций образования</w:t>
      </w:r>
      <w:r>
        <w:br/>
      </w:r>
      <w:r>
        <w:rPr>
          <w:rFonts w:ascii="Times New Roman"/>
          <w:b/>
          <w:i w:val="false"/>
          <w:color w:val="000000"/>
        </w:rPr>
        <w:t>для детей-сирот и детей, оставшихся без попечения родителей</w:t>
      </w:r>
    </w:p>
    <w:bookmarkEnd w:id="5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1" w:id="575"/>
          <w:p>
            <w:pPr>
              <w:spacing w:after="20"/>
              <w:ind w:left="20"/>
              <w:jc w:val="both"/>
            </w:pPr>
            <w:r>
              <w:rPr>
                <w:rFonts w:ascii="Times New Roman"/>
                <w:b w:val="false"/>
                <w:i w:val="false"/>
                <w:color w:val="000000"/>
                <w:sz w:val="20"/>
              </w:rPr>
              <w:t>
</w:t>
            </w:r>
            <w:r>
              <w:rPr>
                <w:rFonts w:ascii="Times New Roman"/>
                <w:b w:val="false"/>
                <w:i w:val="false"/>
                <w:color w:val="000000"/>
                <w:sz w:val="20"/>
              </w:rPr>
              <w:t>ФИО (при наличии) педагога</w:t>
            </w:r>
          </w:p>
          <w:bookmarkEnd w:id="57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наблюдателя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6" w:id="576"/>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квалификационная категория</w:t>
            </w:r>
          </w:p>
          <w:bookmarkEnd w:id="57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1" w:id="577"/>
          <w:p>
            <w:pPr>
              <w:spacing w:after="20"/>
              <w:ind w:left="20"/>
              <w:jc w:val="both"/>
            </w:pPr>
            <w:r>
              <w:rPr>
                <w:rFonts w:ascii="Times New Roman"/>
                <w:b w:val="false"/>
                <w:i w:val="false"/>
                <w:color w:val="000000"/>
                <w:sz w:val="20"/>
              </w:rPr>
              <w:t>
</w:t>
            </w:r>
            <w:r>
              <w:rPr>
                <w:rFonts w:ascii="Times New Roman"/>
                <w:b w:val="false"/>
                <w:i w:val="false"/>
                <w:color w:val="000000"/>
                <w:sz w:val="20"/>
              </w:rPr>
              <w:t>Предмет</w:t>
            </w:r>
          </w:p>
          <w:bookmarkEnd w:id="577"/>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6" w:id="578"/>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(организованная деятельность)</w:t>
            </w:r>
          </w:p>
          <w:bookmarkEnd w:id="578"/>
        </w:tc>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1" w:id="579"/>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Организация образования</w:t>
            </w:r>
          </w:p>
          <w:bookmarkEnd w:id="57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6" w:id="580"/>
          <w:p>
            <w:pPr>
              <w:spacing w:after="20"/>
              <w:ind w:left="20"/>
              <w:jc w:val="both"/>
            </w:pPr>
            <w:r>
              <w:rPr>
                <w:rFonts w:ascii="Times New Roman"/>
                <w:b w:val="false"/>
                <w:i w:val="false"/>
                <w:color w:val="000000"/>
                <w:sz w:val="20"/>
              </w:rPr>
              <w:t>
</w:t>
            </w:r>
            <w:r>
              <w:rPr>
                <w:rFonts w:ascii="Times New Roman"/>
                <w:b w:val="false"/>
                <w:i w:val="false"/>
                <w:color w:val="000000"/>
                <w:sz w:val="20"/>
              </w:rPr>
              <w:t>Класс (группа, индивидуальное занятие)</w:t>
            </w:r>
          </w:p>
          <w:bookmarkEnd w:id="58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1" w:id="581"/>
          <w:p>
            <w:pPr>
              <w:spacing w:after="20"/>
              <w:ind w:left="20"/>
              <w:jc w:val="both"/>
            </w:pPr>
            <w:r>
              <w:rPr>
                <w:rFonts w:ascii="Times New Roman"/>
                <w:b w:val="false"/>
                <w:i w:val="false"/>
                <w:color w:val="000000"/>
                <w:sz w:val="20"/>
              </w:rPr>
              <w:t>
</w:t>
            </w:r>
            <w:r>
              <w:rPr>
                <w:rFonts w:ascii="Times New Roman"/>
                <w:b w:val="false"/>
                <w:i w:val="false"/>
                <w:color w:val="000000"/>
                <w:sz w:val="20"/>
              </w:rPr>
              <w:t>Обучающие цели в соответствии с типовой учебной программой, государственного общеобязательного стандарта начального, основного среднего и общего среднего образования/ типовой учебной программой, начального, основного, общего среднего образования для детей с особыми образовательными потребностями /типовой учебной программой детских музыкальных школ, детских художественных школ и детских школ искусств, образовательной программой дополнительного образования для детей / типовой учебной программой цикла или модуля общеобразовательных дисциплин для организаций технического и профессионального, послесреднего образования</w:t>
            </w:r>
          </w:p>
          <w:bookmarkEnd w:id="581"/>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3" w:id="582"/>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вожатый, педагог – организатор, педагог-ассистент, педагог-профориентатор – в соответствии с программой развития организации образования, воспитатель организаций образования для детей-сирот и детей, оставшихся без попечения родителей - в соответствии с единой программой воспитания.</w:t>
            </w:r>
          </w:p>
          <w:bookmarkEnd w:id="582"/>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5" w:id="583"/>
          <w:p>
            <w:pPr>
              <w:spacing w:after="20"/>
              <w:ind w:left="20"/>
              <w:jc w:val="both"/>
            </w:pPr>
            <w:r>
              <w:rPr>
                <w:rFonts w:ascii="Times New Roman"/>
                <w:b w:val="false"/>
                <w:i w:val="false"/>
                <w:color w:val="000000"/>
                <w:sz w:val="20"/>
              </w:rPr>
              <w:t>
</w:t>
            </w:r>
            <w:r>
              <w:rPr>
                <w:rFonts w:ascii="Times New Roman"/>
                <w:b w:val="false"/>
                <w:i w:val="false"/>
                <w:color w:val="000000"/>
                <w:sz w:val="20"/>
              </w:rPr>
              <w:t>Тема, цели урока (занятия, организованной деятельности мероприятия)</w:t>
            </w:r>
          </w:p>
          <w:bookmarkEnd w:id="583"/>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8" w:id="584"/>
          <w:p>
            <w:pPr>
              <w:spacing w:after="20"/>
              <w:ind w:left="20"/>
              <w:jc w:val="both"/>
            </w:pPr>
            <w:r>
              <w:rPr>
                <w:rFonts w:ascii="Times New Roman"/>
                <w:b w:val="false"/>
                <w:i w:val="false"/>
                <w:color w:val="000000"/>
                <w:sz w:val="20"/>
              </w:rPr>
              <w:t>
</w:t>
            </w:r>
            <w:r>
              <w:rPr>
                <w:rFonts w:ascii="Times New Roman"/>
                <w:b w:val="false"/>
                <w:i w:val="false"/>
                <w:color w:val="000000"/>
                <w:sz w:val="20"/>
              </w:rPr>
              <w:t>Критерии оценивания</w:t>
            </w:r>
          </w:p>
          <w:bookmarkEnd w:id="584"/>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1" w:id="58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85"/>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8" w:id="586"/>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586"/>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урока (занятия,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целям обучения (ожидаемым результатам)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конкретны и достижимы всеми обучающимися (воспитанниками)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5" w:id="587"/>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587"/>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обучения (воспитания) и ресурсы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цели и ожидаемым результатам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(индивидуальным) особенностям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образовательным потребностям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и ресурсов планируется: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 учетом результатов исследования практики (педагог-исследователь)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 основе авторской программы (педагог-мастер)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0" w:id="588"/>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588"/>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инструменты оценивания (задания)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цели и ожидаемым результатам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(индивидуальным) особенностям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планируется вовлечение обучающихся в процесс само- и (или) взаимооценивания (совместный процесс оценивания с педагогом для обучающихся, не требующих выполнения ГОСО) на всех этапах урока (занятия, мероприятия)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инструментов оценивания (заданий) планируется: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 учетом результатов исследования практики (педагог-исследователь)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 основе авторской программы (педагог-мастер)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5" w:id="58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89"/>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Преподавание (организация, проведение)</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8" w:id="590"/>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590"/>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материала урока (занятия, мероприятия) с учетом развития функциональной грамотности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отражается последовательное и взаимосвязанное владение терминами и понятиями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применяются задания, направленные на развитие навыков поиска, извлечения и интерпретации информации из различных источников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вовлекаются к определению способов практического применения материала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2" w:id="591"/>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591"/>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цифровых образовательных ресурсов и дополнительных источников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разработанные (педагогом) цифровые образовательные ресурсы (при наличии) с учетом индивидуальных потребностей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предоставляются ссылки и комментарии к источникам по изучаемой теме (включая ссылки на дополнительные источники) с учетом развития способностей обучающихся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9" w:id="592"/>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592"/>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обучения (воспитания), заданий, ресурсов, способов дифференциации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обучения способствуют взаимодействию обучающихся (воспитанников) (или "педагог-обучающийся (воспитанник)")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образовательные потребности и индивидуальные особенности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дифференциация заданий и ресурсов соответствует образовательным потребностям (в том числе предоставляются дополнительные инструкции для обучающихся (воспитанников) с низкими результатами обучения)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 приемы активизации познавательного интереса обучающихся к теме на всех этапах урока (занятия, мероприятия) (смена видов деятельности, эмоциональность, зрительный контакт, обращение по имени)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0" w:id="593"/>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593"/>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урока (занятия, мероприятия),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структура урока (занятия, организованной деятельности, мероприятия), при этом педагог гибко реагирует на необходимость изменений в соответствии с потребностями обучающихся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 распределяется время (выдерживается тайм-менеджмент)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речи (альтернативной коммуникации) педагога и обучающихся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4" w:id="594"/>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594"/>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взаимодействия обучающихся (воспитанников)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(рациональность) в применении разных форм взаимодействия (распределяются роли при групповой работе) с учетом индивидуальных особенностей и потребностей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активно участвуют в обсуждениях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1" w:id="595"/>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595"/>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Развитие общечеловеческих и национальных ценностей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задания способствуют развитию ценностей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демонстрируют приверженность ценностям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8" w:id="59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96"/>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Оценивание (мониторинг)</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1" w:id="597"/>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597"/>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инструментов оценивания (заданий)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вовлекаются обучающиеся (воспитанники) в постановку целей и определение ожидаемых результатов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оценивается прогресс обучающихся (воспитанников) на всех этапах урока (занятия, мероприятия)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инструменты оценивания (задания) способствуют достижению целей и ожидаемых результатов урока (занятия, мероприятия) всеми обучающимися (воспитанниками) (с использованием адаптированных методов оценивания с учетом образовательных потребностей обучающихся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предоставляется своевременная обратная связь, предоставляются рекомендации для развития навыков (с использованием инструментов оценивания при необходимости)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предоставляет возможности для само- и (или) взаимооценивания (совместный процесс оценивания с педагогом для обучающихся, не требующих выполнения ГОСО) на всех этапах урока (занятия, мероприятия)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вожатый, педагог – организатор, воспитатель, педагог-ассистент, педагог-профориентатор – в соответствии с целями мероприятия, организованной деятельности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соответствует целям и ожидаемым результатам урока (занятия, мероприятия), планируется развитие навыков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3" w:id="59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598"/>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6" w:id="599"/>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599"/>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по уроку (занятию, мероприятию)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оценивание урока (занятия, мероприятия) на основе достижения обучающимися (воспитанниками) целей (ожидаемых результатов)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6" w:id="600"/>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60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определяются направления и конкретные действия по развитию практики и на основе оценки качества урока (занятия, мероприятия)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102)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4" w:id="601"/>
          <w:p>
            <w:pPr>
              <w:spacing w:after="20"/>
              <w:ind w:left="20"/>
              <w:jc w:val="both"/>
            </w:pPr>
            <w:r>
              <w:rPr>
                <w:rFonts w:ascii="Times New Roman"/>
                <w:b w:val="false"/>
                <w:i w:val="false"/>
                <w:color w:val="000000"/>
                <w:sz w:val="20"/>
              </w:rPr>
              <w:t>
</w:t>
            </w:r>
            <w:r>
              <w:rPr>
                <w:rFonts w:ascii="Times New Roman"/>
                <w:b w:val="false"/>
                <w:i w:val="false"/>
                <w:color w:val="000000"/>
                <w:sz w:val="20"/>
              </w:rPr>
              <w:t>Рекомендации</w:t>
            </w:r>
          </w:p>
          <w:bookmarkEnd w:id="601"/>
        </w:tc>
      </w:tr>
    </w:tbl>
    <w:p>
      <w:pPr>
        <w:spacing w:after="0"/>
        <w:ind w:left="0"/>
        <w:jc w:val="both"/>
      </w:pPr>
      <w:bookmarkStart w:name="z3536" w:id="602"/>
      <w:r>
        <w:rPr>
          <w:rFonts w:ascii="Times New Roman"/>
          <w:b w:val="false"/>
          <w:i w:val="false"/>
          <w:color w:val="000000"/>
          <w:sz w:val="28"/>
        </w:rPr>
        <w:t>
      "Ознакомлен"</w:t>
      </w:r>
    </w:p>
    <w:bookmarkEnd w:id="602"/>
    <w:p>
      <w:pPr>
        <w:spacing w:after="0"/>
        <w:ind w:left="0"/>
        <w:jc w:val="both"/>
      </w:pPr>
      <w:r>
        <w:rPr>
          <w:rFonts w:ascii="Times New Roman"/>
          <w:b w:val="false"/>
          <w:i w:val="false"/>
          <w:color w:val="000000"/>
          <w:sz w:val="28"/>
        </w:rPr>
        <w:t>________________ ________________________________________</w:t>
      </w:r>
    </w:p>
    <w:p>
      <w:pPr>
        <w:spacing w:after="0"/>
        <w:ind w:left="0"/>
        <w:jc w:val="both"/>
      </w:pPr>
      <w:r>
        <w:rPr>
          <w:rFonts w:ascii="Times New Roman"/>
          <w:b w:val="false"/>
          <w:i w:val="false"/>
          <w:color w:val="000000"/>
          <w:sz w:val="28"/>
        </w:rPr>
        <w:t>Подпись наблюдателя фамилия, имя, отчество (при наличии)</w:t>
      </w:r>
    </w:p>
    <w:p>
      <w:pPr>
        <w:spacing w:after="0"/>
        <w:ind w:left="0"/>
        <w:jc w:val="both"/>
      </w:pPr>
      <w:r>
        <w:rPr>
          <w:rFonts w:ascii="Times New Roman"/>
          <w:b w:val="false"/>
          <w:i w:val="false"/>
          <w:color w:val="000000"/>
          <w:sz w:val="28"/>
        </w:rPr>
        <w:t>________________ ________________________________________</w:t>
      </w:r>
    </w:p>
    <w:p>
      <w:pPr>
        <w:spacing w:after="0"/>
        <w:ind w:left="0"/>
        <w:jc w:val="both"/>
      </w:pPr>
      <w:r>
        <w:rPr>
          <w:rFonts w:ascii="Times New Roman"/>
          <w:b w:val="false"/>
          <w:i w:val="false"/>
          <w:color w:val="000000"/>
          <w:sz w:val="28"/>
        </w:rPr>
        <w:t>Подпись педагога фамилия, имя, отчество (при наличии)</w:t>
      </w:r>
    </w:p>
    <w:bookmarkStart w:name="z3537" w:id="603"/>
    <w:p>
      <w:pPr>
        <w:spacing w:after="0"/>
        <w:ind w:left="0"/>
        <w:jc w:val="left"/>
      </w:pPr>
      <w:r>
        <w:rPr>
          <w:rFonts w:ascii="Times New Roman"/>
          <w:b/>
          <w:i w:val="false"/>
          <w:color w:val="000000"/>
        </w:rPr>
        <w:t xml:space="preserve"> Лист наблюдения организованной деятельности (мероприятия) педагога дошкольной организации образования</w:t>
      </w:r>
    </w:p>
    <w:bookmarkEnd w:id="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8" w:id="604"/>
          <w:p>
            <w:pPr>
              <w:spacing w:after="20"/>
              <w:ind w:left="20"/>
              <w:jc w:val="both"/>
            </w:pPr>
            <w:r>
              <w:rPr>
                <w:rFonts w:ascii="Times New Roman"/>
                <w:b w:val="false"/>
                <w:i w:val="false"/>
                <w:color w:val="000000"/>
                <w:sz w:val="20"/>
              </w:rPr>
              <w:t>
</w:t>
            </w:r>
            <w:r>
              <w:rPr>
                <w:rFonts w:ascii="Times New Roman"/>
                <w:b w:val="false"/>
                <w:i w:val="false"/>
                <w:color w:val="000000"/>
                <w:sz w:val="20"/>
              </w:rPr>
              <w:t>ФИО (при наличии) педагога</w:t>
            </w:r>
          </w:p>
          <w:bookmarkEnd w:id="60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наблюдателя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3" w:id="605"/>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квалификационная категория</w:t>
            </w:r>
          </w:p>
          <w:bookmarkEnd w:id="60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8" w:id="606"/>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Организованная деятельность</w:t>
            </w:r>
          </w:p>
          <w:bookmarkEnd w:id="60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3" w:id="607"/>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Организация образования</w:t>
            </w:r>
          </w:p>
          <w:bookmarkEnd w:id="60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8" w:id="608"/>
          <w:p>
            <w:pPr>
              <w:spacing w:after="20"/>
              <w:ind w:left="20"/>
              <w:jc w:val="both"/>
            </w:pPr>
            <w:r>
              <w:rPr>
                <w:rFonts w:ascii="Times New Roman"/>
                <w:b w:val="false"/>
                <w:i w:val="false"/>
                <w:color w:val="000000"/>
                <w:sz w:val="20"/>
              </w:rPr>
              <w:t>
</w:t>
            </w:r>
            <w:r>
              <w:rPr>
                <w:rFonts w:ascii="Times New Roman"/>
                <w:b w:val="false"/>
                <w:i w:val="false"/>
                <w:color w:val="000000"/>
                <w:sz w:val="20"/>
              </w:rPr>
              <w:t>Группа</w:t>
            </w:r>
          </w:p>
          <w:bookmarkEnd w:id="60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3" w:id="60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Содержание организованной деятельности (мероприятия) на основе типовой учебной программы воспитания и обучения </w:t>
            </w:r>
          </w:p>
          <w:bookmarkEnd w:id="609"/>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5" w:id="610"/>
          <w:p>
            <w:pPr>
              <w:spacing w:after="20"/>
              <w:ind w:left="20"/>
              <w:jc w:val="both"/>
            </w:pPr>
            <w:r>
              <w:rPr>
                <w:rFonts w:ascii="Times New Roman"/>
                <w:b w:val="false"/>
                <w:i w:val="false"/>
                <w:color w:val="000000"/>
                <w:sz w:val="20"/>
              </w:rPr>
              <w:t>
</w:t>
            </w:r>
            <w:r>
              <w:rPr>
                <w:rFonts w:ascii="Times New Roman"/>
                <w:b w:val="false"/>
                <w:i w:val="false"/>
                <w:color w:val="000000"/>
                <w:sz w:val="20"/>
              </w:rPr>
              <w:t>Задачи организованной деятельности</w:t>
            </w:r>
          </w:p>
          <w:bookmarkEnd w:id="610"/>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8" w:id="611"/>
          <w:p>
            <w:pPr>
              <w:spacing w:after="20"/>
              <w:ind w:left="20"/>
              <w:jc w:val="both"/>
            </w:pPr>
            <w:r>
              <w:rPr>
                <w:rFonts w:ascii="Times New Roman"/>
                <w:b w:val="false"/>
                <w:i w:val="false"/>
                <w:color w:val="000000"/>
                <w:sz w:val="20"/>
              </w:rPr>
              <w:t>
</w:t>
            </w:r>
            <w:r>
              <w:rPr>
                <w:rFonts w:ascii="Times New Roman"/>
                <w:b w:val="false"/>
                <w:i w:val="false"/>
                <w:color w:val="000000"/>
                <w:sz w:val="20"/>
              </w:rPr>
              <w:t>Критерии оценивания</w:t>
            </w:r>
          </w:p>
          <w:bookmarkEnd w:id="611"/>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1" w:id="61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12"/>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8" w:id="61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613"/>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 организованной деятельности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 соответствуют содержанию организованной деятельности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конкретны, достижимы на организованной деятельности (мероприятии) всеми воспитанниками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5" w:id="614"/>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614"/>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воспитания и обучения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задачам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особенностям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образовательным потребностям всех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планируется: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 учетом результатов исследования практики (педагог-исследователь)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 основе авторской программы (педагог-мастер)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0" w:id="615"/>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615"/>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Оценивание методов, приемов взаимодействия педагога с воспитанниками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обеспечивает поддержку индивидуальных и коллективных интересов, потребностей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особенностям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обеспечивает эмоциональный комфорт пребывания воспитанникам в течение дня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планируется: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 учетом результатов исследования практики (педагог-исследователь)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 основе авторской программы (педагог-мастер)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5" w:id="61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16"/>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организованной деятельности (мероприятия)</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8" w:id="617"/>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617"/>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материала с учетом развития функциональной грамотности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отражается последовательное и взаимосвязанное владение терминами и понятиями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методы и приемы, направленные на развитие навыков нахождения, извлечения и интепретации информации из различных источников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ресурсы, направленные на развитие навыков нахождения информации из различных источников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воспитанники вовлекаются к определению способов практического применения материала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9" w:id="618"/>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618"/>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цифровых образовательных ресурсов и дополнительных источников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разработанные педагогом ЦОР с учетом индивидуальных потребностей и интересов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предоставляются авторские ссылки родителям /законным представителям на дополнительные источники с учетом интересов и способностей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6" w:id="619"/>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619"/>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ресурсов, способов дифференциации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способствуют взаимодействию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потребности, интересы и индивидуальные особенности всех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дифференциация ресурсов соответствует потребностям, интересам всех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 приемы активизации познавательного интереса всех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7" w:id="620"/>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620"/>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 дня,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режим дня, при этом педагог гибко реагирует на необходимость изменений в соответствии с потребностями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 распределяется время (выдерживается тайм-менеджмент)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речи педагога и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1" w:id="621"/>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621"/>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взаимодействия обучающихся (воспитанников)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(рациональность) в применении разных форм взаимодействия (распределяются роли при взаимодействии)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индивидуальные потребности, интересы воспитанников при организации взаимодействия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воспитанники активно участвуют в диалоге, обсуждении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5" w:id="622"/>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622"/>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Развитие общечеловеческих и национальных ценностей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методы и приемы способствуют развитию ценностей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воспитанники демонстрируют приверженность ценностям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2" w:id="62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23"/>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Наблюдение за деятельностью воспитанников</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5" w:id="624"/>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624"/>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деятельности воспитанников на момент наблюдения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сформированы навыки самоорганизации у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возрасту воспитанников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воспитанники заинтересованы определенной деятельностью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самооценивание и взаимооценивание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6" w:id="62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625"/>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9" w:id="626"/>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626"/>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педагога по организованной деятельности (мероприятию)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оценивание организованной деятельности (мероприятия) на основе достижения воспитанниками задач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9" w:id="627"/>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627"/>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определяются направления и конкретные действия по развитию практики на основе самоанализа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102)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7" w:id="628"/>
          <w:p>
            <w:pPr>
              <w:spacing w:after="20"/>
              <w:ind w:left="20"/>
              <w:jc w:val="both"/>
            </w:pPr>
            <w:r>
              <w:rPr>
                <w:rFonts w:ascii="Times New Roman"/>
                <w:b w:val="false"/>
                <w:i w:val="false"/>
                <w:color w:val="000000"/>
                <w:sz w:val="20"/>
              </w:rPr>
              <w:t>
</w:t>
            </w:r>
            <w:r>
              <w:rPr>
                <w:rFonts w:ascii="Times New Roman"/>
                <w:b w:val="false"/>
                <w:i w:val="false"/>
                <w:color w:val="000000"/>
                <w:sz w:val="20"/>
              </w:rPr>
              <w:t>Рекомендации</w:t>
            </w:r>
          </w:p>
          <w:bookmarkEnd w:id="628"/>
        </w:tc>
      </w:tr>
    </w:tbl>
    <w:p>
      <w:pPr>
        <w:spacing w:after="0"/>
        <w:ind w:left="0"/>
        <w:jc w:val="both"/>
      </w:pPr>
      <w:bookmarkStart w:name="z3899" w:id="629"/>
      <w:r>
        <w:rPr>
          <w:rFonts w:ascii="Times New Roman"/>
          <w:b w:val="false"/>
          <w:i w:val="false"/>
          <w:color w:val="000000"/>
          <w:sz w:val="28"/>
        </w:rPr>
        <w:t>
      "Ознакомлен"</w:t>
      </w:r>
    </w:p>
    <w:bookmarkEnd w:id="629"/>
    <w:p>
      <w:pPr>
        <w:spacing w:after="0"/>
        <w:ind w:left="0"/>
        <w:jc w:val="both"/>
      </w:pPr>
      <w:r>
        <w:rPr>
          <w:rFonts w:ascii="Times New Roman"/>
          <w:b w:val="false"/>
          <w:i w:val="false"/>
          <w:color w:val="000000"/>
          <w:sz w:val="28"/>
        </w:rPr>
        <w:t>________________ ________________________________________</w:t>
      </w:r>
    </w:p>
    <w:p>
      <w:pPr>
        <w:spacing w:after="0"/>
        <w:ind w:left="0"/>
        <w:jc w:val="both"/>
      </w:pPr>
      <w:r>
        <w:rPr>
          <w:rFonts w:ascii="Times New Roman"/>
          <w:b w:val="false"/>
          <w:i w:val="false"/>
          <w:color w:val="000000"/>
          <w:sz w:val="28"/>
        </w:rPr>
        <w:t>Подпись наблюдателя фамилия, имя, отчество (при наличии)</w:t>
      </w:r>
    </w:p>
    <w:p>
      <w:pPr>
        <w:spacing w:after="0"/>
        <w:ind w:left="0"/>
        <w:jc w:val="both"/>
      </w:pPr>
      <w:r>
        <w:rPr>
          <w:rFonts w:ascii="Times New Roman"/>
          <w:b w:val="false"/>
          <w:i w:val="false"/>
          <w:color w:val="000000"/>
          <w:sz w:val="28"/>
        </w:rPr>
        <w:t>________________ ________________________________________</w:t>
      </w:r>
    </w:p>
    <w:p>
      <w:pPr>
        <w:spacing w:after="0"/>
        <w:ind w:left="0"/>
        <w:jc w:val="both"/>
      </w:pPr>
      <w:r>
        <w:rPr>
          <w:rFonts w:ascii="Times New Roman"/>
          <w:b w:val="false"/>
          <w:i w:val="false"/>
          <w:color w:val="000000"/>
          <w:sz w:val="28"/>
        </w:rPr>
        <w:t>Подпись педагога фамилия, имя, отчество (при наличии)</w:t>
      </w:r>
    </w:p>
    <w:bookmarkStart w:name="z3900" w:id="630"/>
    <w:p>
      <w:pPr>
        <w:spacing w:after="0"/>
        <w:ind w:left="0"/>
        <w:jc w:val="left"/>
      </w:pPr>
      <w:r>
        <w:rPr>
          <w:rFonts w:ascii="Times New Roman"/>
          <w:b/>
          <w:i w:val="false"/>
          <w:color w:val="000000"/>
        </w:rPr>
        <w:t xml:space="preserve"> Лист наблюдения занятия (организованной деятельности, мероприятия) педагога КППК, РЦ и АЦ, специальных педагогов организаций образования</w:t>
      </w:r>
    </w:p>
    <w:bookmarkEnd w:id="6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1" w:id="631"/>
          <w:p>
            <w:pPr>
              <w:spacing w:after="20"/>
              <w:ind w:left="20"/>
              <w:jc w:val="both"/>
            </w:pPr>
            <w:r>
              <w:rPr>
                <w:rFonts w:ascii="Times New Roman"/>
                <w:b w:val="false"/>
                <w:i w:val="false"/>
                <w:color w:val="000000"/>
                <w:sz w:val="20"/>
              </w:rPr>
              <w:t>
</w:t>
            </w:r>
            <w:r>
              <w:rPr>
                <w:rFonts w:ascii="Times New Roman"/>
                <w:b w:val="false"/>
                <w:i w:val="false"/>
                <w:color w:val="000000"/>
                <w:sz w:val="20"/>
              </w:rPr>
              <w:t>ФИО (при наличии) педагога</w:t>
            </w:r>
          </w:p>
          <w:bookmarkEnd w:id="63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наблюдателя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6" w:id="632"/>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квалификационная категория</w:t>
            </w:r>
          </w:p>
          <w:bookmarkEnd w:id="63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1" w:id="633"/>
          <w:p>
            <w:pPr>
              <w:spacing w:after="20"/>
              <w:ind w:left="20"/>
              <w:jc w:val="both"/>
            </w:pPr>
            <w:r>
              <w:rPr>
                <w:rFonts w:ascii="Times New Roman"/>
                <w:b w:val="false"/>
                <w:i w:val="false"/>
                <w:color w:val="000000"/>
                <w:sz w:val="20"/>
              </w:rPr>
              <w:t>
</w:t>
            </w:r>
            <w:r>
              <w:rPr>
                <w:rFonts w:ascii="Times New Roman"/>
                <w:b w:val="false"/>
                <w:i w:val="false"/>
                <w:color w:val="000000"/>
                <w:sz w:val="20"/>
              </w:rPr>
              <w:t>Занятие (организованная деятельность)</w:t>
            </w:r>
          </w:p>
          <w:bookmarkEnd w:id="63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6" w:id="634"/>
          <w:p>
            <w:pPr>
              <w:spacing w:after="20"/>
              <w:ind w:left="20"/>
              <w:jc w:val="both"/>
            </w:pPr>
            <w:r>
              <w:rPr>
                <w:rFonts w:ascii="Times New Roman"/>
                <w:b w:val="false"/>
                <w:i w:val="false"/>
                <w:color w:val="000000"/>
                <w:sz w:val="20"/>
              </w:rPr>
              <w:t>
</w:t>
            </w:r>
            <w:r>
              <w:rPr>
                <w:rFonts w:ascii="Times New Roman"/>
                <w:b w:val="false"/>
                <w:i w:val="false"/>
                <w:color w:val="000000"/>
                <w:sz w:val="20"/>
              </w:rPr>
              <w:t>Форма организации (индивидуальная, подгрупповая, групповая)</w:t>
            </w:r>
          </w:p>
          <w:bookmarkEnd w:id="63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1" w:id="635"/>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Организация образования</w:t>
            </w:r>
          </w:p>
          <w:bookmarkEnd w:id="63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6" w:id="636"/>
          <w:p>
            <w:pPr>
              <w:spacing w:after="20"/>
              <w:ind w:left="20"/>
              <w:jc w:val="both"/>
            </w:pPr>
            <w:r>
              <w:rPr>
                <w:rFonts w:ascii="Times New Roman"/>
                <w:b w:val="false"/>
                <w:i w:val="false"/>
                <w:color w:val="000000"/>
                <w:sz w:val="20"/>
              </w:rPr>
              <w:t>
</w:t>
            </w:r>
            <w:r>
              <w:rPr>
                <w:rFonts w:ascii="Times New Roman"/>
                <w:b w:val="false"/>
                <w:i w:val="false"/>
                <w:color w:val="000000"/>
                <w:sz w:val="20"/>
              </w:rPr>
              <w:t>Обучающийся (воспитанник, группа)</w:t>
            </w:r>
          </w:p>
          <w:bookmarkEnd w:id="636"/>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9" w:id="637"/>
          <w:p>
            <w:pPr>
              <w:spacing w:after="20"/>
              <w:ind w:left="20"/>
              <w:jc w:val="both"/>
            </w:pPr>
            <w:r>
              <w:rPr>
                <w:rFonts w:ascii="Times New Roman"/>
                <w:b w:val="false"/>
                <w:i w:val="false"/>
                <w:color w:val="000000"/>
                <w:sz w:val="20"/>
              </w:rPr>
              <w:t>
</w:t>
            </w:r>
            <w:r>
              <w:rPr>
                <w:rFonts w:ascii="Times New Roman"/>
                <w:b w:val="false"/>
                <w:i w:val="false"/>
                <w:color w:val="000000"/>
                <w:sz w:val="20"/>
              </w:rPr>
              <w:t>Содержание занятия (организованной деятельности, мероприятия) на основе типовых учебных программ занятий коррекционного компонента дошкольного, начального, основного, общего среднего образования для детей с особыми образовательными потребностями</w:t>
            </w:r>
          </w:p>
          <w:bookmarkEnd w:id="637"/>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1" w:id="638"/>
          <w:p>
            <w:pPr>
              <w:spacing w:after="20"/>
              <w:ind w:left="20"/>
              <w:jc w:val="both"/>
            </w:pPr>
            <w:r>
              <w:rPr>
                <w:rFonts w:ascii="Times New Roman"/>
                <w:b w:val="false"/>
                <w:i w:val="false"/>
                <w:color w:val="000000"/>
                <w:sz w:val="20"/>
              </w:rPr>
              <w:t>
</w:t>
            </w:r>
            <w:r>
              <w:rPr>
                <w:rFonts w:ascii="Times New Roman"/>
                <w:b w:val="false"/>
                <w:i w:val="false"/>
                <w:color w:val="000000"/>
                <w:sz w:val="20"/>
              </w:rPr>
              <w:t>Цели (задачи) занятия</w:t>
            </w:r>
          </w:p>
          <w:bookmarkEnd w:id="638"/>
          <w:p>
            <w:pPr>
              <w:spacing w:after="20"/>
              <w:ind w:left="20"/>
              <w:jc w:val="both"/>
            </w:pPr>
            <w:r>
              <w:rPr>
                <w:rFonts w:ascii="Times New Roman"/>
                <w:b w:val="false"/>
                <w:i w:val="false"/>
                <w:color w:val="000000"/>
                <w:sz w:val="20"/>
              </w:rPr>
              <w:t>(мероприятия)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4" w:id="639"/>
          <w:p>
            <w:pPr>
              <w:spacing w:after="20"/>
              <w:ind w:left="20"/>
              <w:jc w:val="both"/>
            </w:pPr>
            <w:r>
              <w:rPr>
                <w:rFonts w:ascii="Times New Roman"/>
                <w:b w:val="false"/>
                <w:i w:val="false"/>
                <w:color w:val="000000"/>
                <w:sz w:val="20"/>
              </w:rPr>
              <w:t>
</w:t>
            </w:r>
            <w:r>
              <w:rPr>
                <w:rFonts w:ascii="Times New Roman"/>
                <w:b w:val="false"/>
                <w:i w:val="false"/>
                <w:color w:val="000000"/>
                <w:sz w:val="20"/>
              </w:rPr>
              <w:t>Критерии оценивания</w:t>
            </w:r>
          </w:p>
          <w:bookmarkEnd w:id="639"/>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7" w:id="64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4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4" w:id="641"/>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641"/>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занятия (организованной деятельности,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соответствуют зоне ближайшего развития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конкретны, достижимы в рамках занятия (организованной деятельности, мероприятии)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1" w:id="642"/>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642"/>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 ресурсы обучения (воспитания)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целям (задачам)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(индивидуальным) особенностям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потребностям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6" w:id="643"/>
          <w:p>
            <w:pPr>
              <w:spacing w:after="20"/>
              <w:ind w:left="20"/>
              <w:jc w:val="both"/>
            </w:pPr>
            <w:r>
              <w:rPr>
                <w:rFonts w:ascii="Times New Roman"/>
                <w:b w:val="false"/>
                <w:i w:val="false"/>
                <w:color w:val="000000"/>
                <w:sz w:val="20"/>
              </w:rPr>
              <w:t>
применение методов планируется:</w:t>
            </w:r>
          </w:p>
          <w:bookmarkEnd w:id="643"/>
          <w:p>
            <w:pPr>
              <w:spacing w:after="20"/>
              <w:ind w:left="20"/>
              <w:jc w:val="both"/>
            </w:pPr>
            <w:r>
              <w:rPr>
                <w:rFonts w:ascii="Times New Roman"/>
                <w:b w:val="false"/>
                <w:i w:val="false"/>
                <w:color w:val="000000"/>
                <w:sz w:val="20"/>
              </w:rPr>
              <w:t>
</w:t>
            </w:r>
            <w:r>
              <w:rPr>
                <w:rFonts w:ascii="Times New Roman"/>
                <w:b w:val="false"/>
                <w:i w:val="false"/>
                <w:color w:val="000000"/>
                <w:sz w:val="20"/>
              </w:rPr>
              <w:t>- с учетом результатов исследования практики (педагог-исследователь)</w:t>
            </w:r>
          </w:p>
          <w:p>
            <w:pPr>
              <w:spacing w:after="20"/>
              <w:ind w:left="20"/>
              <w:jc w:val="both"/>
            </w:pPr>
            <w:r>
              <w:rPr>
                <w:rFonts w:ascii="Times New Roman"/>
                <w:b w:val="false"/>
                <w:i w:val="false"/>
                <w:color w:val="000000"/>
                <w:sz w:val="20"/>
              </w:rPr>
              <w:t>
- на основе авторской программы (педагог-мастер)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4" w:id="644"/>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644"/>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оценивания (задания)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целям (задачам)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(индивидуальным) особенностям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соответствуют образовательным потребностям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9" w:id="645"/>
          <w:p>
            <w:pPr>
              <w:spacing w:after="20"/>
              <w:ind w:left="20"/>
              <w:jc w:val="both"/>
            </w:pPr>
            <w:r>
              <w:rPr>
                <w:rFonts w:ascii="Times New Roman"/>
                <w:b w:val="false"/>
                <w:i w:val="false"/>
                <w:color w:val="000000"/>
                <w:sz w:val="20"/>
              </w:rPr>
              <w:t>
применение методов планируется:</w:t>
            </w:r>
          </w:p>
          <w:bookmarkEnd w:id="645"/>
          <w:p>
            <w:pPr>
              <w:spacing w:after="20"/>
              <w:ind w:left="20"/>
              <w:jc w:val="both"/>
            </w:pPr>
            <w:r>
              <w:rPr>
                <w:rFonts w:ascii="Times New Roman"/>
                <w:b w:val="false"/>
                <w:i w:val="false"/>
                <w:color w:val="000000"/>
                <w:sz w:val="20"/>
              </w:rPr>
              <w:t>
</w:t>
            </w:r>
            <w:r>
              <w:rPr>
                <w:rFonts w:ascii="Times New Roman"/>
                <w:b w:val="false"/>
                <w:i w:val="false"/>
                <w:color w:val="000000"/>
                <w:sz w:val="20"/>
              </w:rPr>
              <w:t>- с учетом результатов исследования практики (педагог-исследователь)</w:t>
            </w:r>
          </w:p>
          <w:p>
            <w:pPr>
              <w:spacing w:after="20"/>
              <w:ind w:left="20"/>
              <w:jc w:val="both"/>
            </w:pPr>
            <w:r>
              <w:rPr>
                <w:rFonts w:ascii="Times New Roman"/>
                <w:b w:val="false"/>
                <w:i w:val="false"/>
                <w:color w:val="000000"/>
                <w:sz w:val="20"/>
              </w:rPr>
              <w:t>
- на основе авторской программы (педагог-мастер)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7" w:id="64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46"/>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занятия (организованной деятельности, мероприятия)</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0" w:id="647"/>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647"/>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занятия с учетом потребностей и возможностей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отражается последовательность в работе удовлетворению ООП ребенка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применяются методы, направленные на вовлечение в активный коррекционно-развивающий процесс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применяются задания, направленные на вовлечение в активный коррекционно-развивающий процесс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материалы предоставляются с учетом потребностей и индивидуальных особенностей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1" w:id="648"/>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648"/>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ресурсов и дополнительных источников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разработаны (адаптированы) с учетом ООП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 цифровые образовательные ресурсы с учетом индивидуальных потребностей (при отсутствии противопоказаний)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8" w:id="649"/>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649"/>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и способов индивидуализации обучения при подгрупповой, групповой форме организации занятия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 ресурсы способствуют процессу реализации целей и задач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потребности, интересы и индивидуальные особенности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обеспечивают индивидуализацию обучения (коррекционного процесса) с учетом потребностей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 приемы активизации познавательного интереса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9" w:id="650"/>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650"/>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занятия,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структура занятия (организованной деятельности, мероприятия)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гибко реагирует на необходимость изменений в соответствии с индивидуальными потребностями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 распределяется время, соблюдается режим допустимой нагрузки с учетом ООП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3" w:id="651"/>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651"/>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взаимодействия обучающихся (воспитанников) и педагога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(рациональность) в применении разных форм взаимодействия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потребности и индивидуальные особенности обучающихся (воспитанников)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0" w:id="652"/>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652"/>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Развитие общечеловеческих, национальных ценностей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направлены на развитие ценностей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 приемы способствуют развитию ценностей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7" w:id="65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53"/>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Оценивание</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0" w:id="654"/>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654"/>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инструментов оценивания (заданий)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 инструменты оценивания соответствуют содержанию обучения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 приемы оценивания способствуют достижению целей занятия (организованной деятельности, мероприятия)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оценивания (задания) способствуют достижению целей занятия (организованной деятельности, мероприятия)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оценивается прогресс обучающихся (воспитанников) на занятии (организованной деятельности, мероприятии)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предоставляется педагогом своевременная обратная связь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8" w:id="65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655"/>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1" w:id="656"/>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656"/>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педагога по результатам занятия (организованной деятельности,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оценивание занятия (организованной деятельности, мероприятия) на основе достижения целей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1" w:id="657"/>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65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определяются направления, конкретные действия по развитию практики на основе оценки качества занятия (организованной деятельности, мероприятия)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102)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9" w:id="658"/>
          <w:p>
            <w:pPr>
              <w:spacing w:after="20"/>
              <w:ind w:left="20"/>
              <w:jc w:val="both"/>
            </w:pPr>
            <w:r>
              <w:rPr>
                <w:rFonts w:ascii="Times New Roman"/>
                <w:b w:val="false"/>
                <w:i w:val="false"/>
                <w:color w:val="000000"/>
                <w:sz w:val="20"/>
              </w:rPr>
              <w:t>
</w:t>
            </w:r>
            <w:r>
              <w:rPr>
                <w:rFonts w:ascii="Times New Roman"/>
                <w:b w:val="false"/>
                <w:i w:val="false"/>
                <w:color w:val="000000"/>
                <w:sz w:val="20"/>
              </w:rPr>
              <w:t>Рекомендации</w:t>
            </w:r>
          </w:p>
          <w:bookmarkEnd w:id="658"/>
        </w:tc>
      </w:tr>
    </w:tbl>
    <w:p>
      <w:pPr>
        <w:spacing w:after="0"/>
        <w:ind w:left="0"/>
        <w:jc w:val="both"/>
      </w:pPr>
      <w:bookmarkStart w:name="z4241" w:id="659"/>
      <w:r>
        <w:rPr>
          <w:rFonts w:ascii="Times New Roman"/>
          <w:b w:val="false"/>
          <w:i w:val="false"/>
          <w:color w:val="000000"/>
          <w:sz w:val="28"/>
        </w:rPr>
        <w:t>
      "Ознакомлен"</w:t>
      </w:r>
    </w:p>
    <w:bookmarkEnd w:id="659"/>
    <w:p>
      <w:pPr>
        <w:spacing w:after="0"/>
        <w:ind w:left="0"/>
        <w:jc w:val="both"/>
      </w:pPr>
      <w:r>
        <w:rPr>
          <w:rFonts w:ascii="Times New Roman"/>
          <w:b w:val="false"/>
          <w:i w:val="false"/>
          <w:color w:val="000000"/>
          <w:sz w:val="28"/>
        </w:rPr>
        <w:t>________________ ________________________________________</w:t>
      </w:r>
    </w:p>
    <w:p>
      <w:pPr>
        <w:spacing w:after="0"/>
        <w:ind w:left="0"/>
        <w:jc w:val="both"/>
      </w:pPr>
      <w:r>
        <w:rPr>
          <w:rFonts w:ascii="Times New Roman"/>
          <w:b w:val="false"/>
          <w:i w:val="false"/>
          <w:color w:val="000000"/>
          <w:sz w:val="28"/>
        </w:rPr>
        <w:t>Подпись наблюдателя фамилия, имя, отчество (при наличии)</w:t>
      </w:r>
    </w:p>
    <w:p>
      <w:pPr>
        <w:spacing w:after="0"/>
        <w:ind w:left="0"/>
        <w:jc w:val="both"/>
      </w:pPr>
      <w:r>
        <w:rPr>
          <w:rFonts w:ascii="Times New Roman"/>
          <w:b w:val="false"/>
          <w:i w:val="false"/>
          <w:color w:val="000000"/>
          <w:sz w:val="28"/>
        </w:rPr>
        <w:t>________________ ________________________________________</w:t>
      </w:r>
    </w:p>
    <w:p>
      <w:pPr>
        <w:spacing w:after="0"/>
        <w:ind w:left="0"/>
        <w:jc w:val="both"/>
      </w:pPr>
      <w:r>
        <w:rPr>
          <w:rFonts w:ascii="Times New Roman"/>
          <w:b w:val="false"/>
          <w:i w:val="false"/>
          <w:color w:val="000000"/>
          <w:sz w:val="28"/>
        </w:rPr>
        <w:t>Подпись педагога фамилия, имя, отчество (при наличии)</w:t>
      </w:r>
    </w:p>
    <w:bookmarkStart w:name="z4242" w:id="660"/>
    <w:p>
      <w:pPr>
        <w:spacing w:after="0"/>
        <w:ind w:left="0"/>
        <w:jc w:val="left"/>
      </w:pPr>
      <w:r>
        <w:rPr>
          <w:rFonts w:ascii="Times New Roman"/>
          <w:b/>
          <w:i w:val="false"/>
          <w:color w:val="000000"/>
        </w:rPr>
        <w:t xml:space="preserve"> Лист наблюдения обследования и консультирования (для педагогов ПМПК)</w:t>
      </w:r>
    </w:p>
    <w:bookmarkEnd w:id="6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3" w:id="661"/>
          <w:p>
            <w:pPr>
              <w:spacing w:after="20"/>
              <w:ind w:left="20"/>
              <w:jc w:val="both"/>
            </w:pPr>
            <w:r>
              <w:rPr>
                <w:rFonts w:ascii="Times New Roman"/>
                <w:b w:val="false"/>
                <w:i w:val="false"/>
                <w:color w:val="000000"/>
                <w:sz w:val="20"/>
              </w:rPr>
              <w:t>
</w:t>
            </w:r>
            <w:r>
              <w:rPr>
                <w:rFonts w:ascii="Times New Roman"/>
                <w:b w:val="false"/>
                <w:i w:val="false"/>
                <w:color w:val="000000"/>
                <w:sz w:val="20"/>
              </w:rPr>
              <w:t>ФИО (при наличии) педагога</w:t>
            </w:r>
          </w:p>
          <w:bookmarkEnd w:id="66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наблюдателя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8" w:id="662"/>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квалификационная категория</w:t>
            </w:r>
          </w:p>
          <w:bookmarkEnd w:id="66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3" w:id="663"/>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Организация образования</w:t>
            </w:r>
          </w:p>
          <w:bookmarkEnd w:id="66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8" w:id="664"/>
          <w:p>
            <w:pPr>
              <w:spacing w:after="20"/>
              <w:ind w:left="20"/>
              <w:jc w:val="both"/>
            </w:pPr>
            <w:r>
              <w:rPr>
                <w:rFonts w:ascii="Times New Roman"/>
                <w:b w:val="false"/>
                <w:i w:val="false"/>
                <w:color w:val="000000"/>
                <w:sz w:val="20"/>
              </w:rPr>
              <w:t>
</w:t>
            </w:r>
            <w:r>
              <w:rPr>
                <w:rFonts w:ascii="Times New Roman"/>
                <w:b w:val="false"/>
                <w:i w:val="false"/>
                <w:color w:val="000000"/>
                <w:sz w:val="20"/>
              </w:rPr>
              <w:t>Обучающийся (воспитанник, группа)</w:t>
            </w:r>
          </w:p>
          <w:bookmarkEnd w:id="66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3" w:id="665"/>
          <w:p>
            <w:pPr>
              <w:spacing w:after="20"/>
              <w:ind w:left="20"/>
              <w:jc w:val="both"/>
            </w:pPr>
            <w:r>
              <w:rPr>
                <w:rFonts w:ascii="Times New Roman"/>
                <w:b w:val="false"/>
                <w:i w:val="false"/>
                <w:color w:val="000000"/>
                <w:sz w:val="20"/>
              </w:rPr>
              <w:t>
</w:t>
            </w:r>
            <w:r>
              <w:rPr>
                <w:rFonts w:ascii="Times New Roman"/>
                <w:b w:val="false"/>
                <w:i w:val="false"/>
                <w:color w:val="000000"/>
                <w:sz w:val="20"/>
              </w:rPr>
              <w:t>Возраст обучающегося (воспитанника)</w:t>
            </w:r>
          </w:p>
          <w:bookmarkEnd w:id="66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8" w:id="66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Цели (задачи) психолого-педагогического обследования </w:t>
            </w:r>
          </w:p>
          <w:bookmarkEnd w:id="666"/>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0" w:id="667"/>
          <w:p>
            <w:pPr>
              <w:spacing w:after="20"/>
              <w:ind w:left="20"/>
              <w:jc w:val="both"/>
            </w:pPr>
            <w:r>
              <w:rPr>
                <w:rFonts w:ascii="Times New Roman"/>
                <w:b w:val="false"/>
                <w:i w:val="false"/>
                <w:color w:val="000000"/>
                <w:sz w:val="20"/>
              </w:rPr>
              <w:t>
</w:t>
            </w:r>
            <w:r>
              <w:rPr>
                <w:rFonts w:ascii="Times New Roman"/>
                <w:b w:val="false"/>
                <w:i w:val="false"/>
                <w:color w:val="000000"/>
                <w:sz w:val="20"/>
              </w:rPr>
              <w:t>Цели (задачи) обследования (консультирования)</w:t>
            </w:r>
          </w:p>
          <w:bookmarkEnd w:id="667"/>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3" w:id="668"/>
          <w:p>
            <w:pPr>
              <w:spacing w:after="20"/>
              <w:ind w:left="20"/>
              <w:jc w:val="both"/>
            </w:pPr>
            <w:r>
              <w:rPr>
                <w:rFonts w:ascii="Times New Roman"/>
                <w:b w:val="false"/>
                <w:i w:val="false"/>
                <w:color w:val="000000"/>
                <w:sz w:val="20"/>
              </w:rPr>
              <w:t>
</w:t>
            </w:r>
            <w:r>
              <w:rPr>
                <w:rFonts w:ascii="Times New Roman"/>
                <w:b w:val="false"/>
                <w:i w:val="false"/>
                <w:color w:val="000000"/>
                <w:sz w:val="20"/>
              </w:rPr>
              <w:t>Критерии оценивания</w:t>
            </w:r>
          </w:p>
          <w:bookmarkEnd w:id="668"/>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6" w:id="669"/>
          <w:p>
            <w:pPr>
              <w:spacing w:after="20"/>
              <w:ind w:left="20"/>
              <w:jc w:val="both"/>
            </w:pPr>
            <w:r>
              <w:rPr>
                <w:rFonts w:ascii="Times New Roman"/>
                <w:b w:val="false"/>
                <w:i w:val="false"/>
                <w:color w:val="000000"/>
                <w:sz w:val="20"/>
              </w:rPr>
              <w:t>
</w:t>
            </w:r>
            <w:r>
              <w:rPr>
                <w:rFonts w:ascii="Times New Roman"/>
                <w:b w:val="false"/>
                <w:i w:val="false"/>
                <w:color w:val="000000"/>
                <w:sz w:val="20"/>
              </w:rPr>
              <w:t>Критерии оценивания</w:t>
            </w:r>
          </w:p>
          <w:bookmarkEnd w:id="669"/>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9" w:id="67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7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 обследованию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6" w:id="671"/>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671"/>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места обследования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3" w:id="672"/>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672"/>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задач (ожидаемых результатов) обследования запросу родителей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0" w:id="673"/>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673"/>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специфики нарушений при выборе специальных методик (для детей с сенсорными и двигательными нарушениями)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7" w:id="67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74"/>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обследования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0" w:id="675"/>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675"/>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владение содержанием Программы обследования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7" w:id="676"/>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676"/>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обследования, заданий, ресурсов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вспомогательного оборудования с учетом специфики нарушения (для детей с сенсорными и двигательными нарушениями)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заданий возрастным особенностям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индивидуальных особенностей и возможностей ребенка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1" w:id="677"/>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677"/>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обследования,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последовательное и взаимосвязанное владение алгоритмом обследования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рациональное распределение времени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8" w:id="678"/>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678"/>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взаимодействия при обследовании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благоприятного эмоционально-психологического климата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установление контакта с ребенком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установление взаимодействия с родителями (законными представителями)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2" w:id="67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79"/>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результатов обследования</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5" w:id="680"/>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680"/>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результатов обследования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основных задач обследования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результатов обследования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2" w:id="681"/>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681"/>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заключения и рекомендаций в карте развития ребенка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полнота формирования заключения специалиста в карте развития ребенка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выяснение иерархии нарушений психического развития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заключения и рекомендаций специалиста образовательным потребностям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6" w:id="682"/>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682"/>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ООП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и соответствие оценки ООП заключению специалиста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оценки ООП рекомендациям специалиста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7" w:id="68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683"/>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Консультирование семьи</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0" w:id="684"/>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684"/>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результатов обследования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корректное предоставление результатов обследования и рекомендаций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доступность изложений и разъяснений результатов обследования (медицинский ,психолого-педагогических заключений)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практических рекомендаций для родителей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4" w:id="685"/>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685"/>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(формы) консультирования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всех методов консультирования (беседа, наглядные и практические формы)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методов (форм) достижению целей (задач) консультирования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разработанных на основе собственного инновационного педагогического опыта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8" w:id="686"/>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686"/>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ИКТ (ссылки на источники)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разработанных педагогом ЦОР (при наличии) с учетом индивидуальных потребностей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ссылок и комментариев к источникам с учетом индивидуальных потребностей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5" w:id="687"/>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687"/>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консультирования,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последовательное и взаимосвязанное владение алгоритмом консультирования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рациональное распределение времени при консультировании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2" w:id="688"/>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688"/>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Обратная связь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основных задач консультирования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обратной связи от родителей (законных представителей) целям (задачам) консультирования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родителями (законными представителями) рекомендаций специалиста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6" w:id="689"/>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689"/>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3" w:id="690"/>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69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самоанализ диагностической работы на основе достижения целей (задач)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направлений по развитию практики на основе оценки диагностической работы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102)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8" w:id="691"/>
          <w:p>
            <w:pPr>
              <w:spacing w:after="20"/>
              <w:ind w:left="20"/>
              <w:jc w:val="both"/>
            </w:pPr>
            <w:r>
              <w:rPr>
                <w:rFonts w:ascii="Times New Roman"/>
                <w:b w:val="false"/>
                <w:i w:val="false"/>
                <w:color w:val="000000"/>
                <w:sz w:val="20"/>
              </w:rPr>
              <w:t>
</w:t>
            </w:r>
            <w:r>
              <w:rPr>
                <w:rFonts w:ascii="Times New Roman"/>
                <w:b w:val="false"/>
                <w:i w:val="false"/>
                <w:color w:val="000000"/>
                <w:sz w:val="20"/>
              </w:rPr>
              <w:t>Рекомендации</w:t>
            </w:r>
          </w:p>
          <w:bookmarkEnd w:id="691"/>
        </w:tc>
      </w:tr>
    </w:tbl>
    <w:p>
      <w:pPr>
        <w:spacing w:after="0"/>
        <w:ind w:left="0"/>
        <w:jc w:val="both"/>
      </w:pPr>
      <w:bookmarkStart w:name="z4590" w:id="692"/>
      <w:r>
        <w:rPr>
          <w:rFonts w:ascii="Times New Roman"/>
          <w:b w:val="false"/>
          <w:i w:val="false"/>
          <w:color w:val="000000"/>
          <w:sz w:val="28"/>
        </w:rPr>
        <w:t>
      "Ознакомлен"</w:t>
      </w:r>
    </w:p>
    <w:bookmarkEnd w:id="692"/>
    <w:p>
      <w:pPr>
        <w:spacing w:after="0"/>
        <w:ind w:left="0"/>
        <w:jc w:val="both"/>
      </w:pPr>
      <w:r>
        <w:rPr>
          <w:rFonts w:ascii="Times New Roman"/>
          <w:b w:val="false"/>
          <w:i w:val="false"/>
          <w:color w:val="000000"/>
          <w:sz w:val="28"/>
        </w:rPr>
        <w:t>________________ ________________________________________</w:t>
      </w:r>
    </w:p>
    <w:p>
      <w:pPr>
        <w:spacing w:after="0"/>
        <w:ind w:left="0"/>
        <w:jc w:val="both"/>
      </w:pPr>
      <w:r>
        <w:rPr>
          <w:rFonts w:ascii="Times New Roman"/>
          <w:b w:val="false"/>
          <w:i w:val="false"/>
          <w:color w:val="000000"/>
          <w:sz w:val="28"/>
        </w:rPr>
        <w:t>Подпись наблюдателя фамилия, имя, отчество (при наличии)</w:t>
      </w:r>
    </w:p>
    <w:p>
      <w:pPr>
        <w:spacing w:after="0"/>
        <w:ind w:left="0"/>
        <w:jc w:val="both"/>
      </w:pPr>
      <w:r>
        <w:rPr>
          <w:rFonts w:ascii="Times New Roman"/>
          <w:b w:val="false"/>
          <w:i w:val="false"/>
          <w:color w:val="000000"/>
          <w:sz w:val="28"/>
        </w:rPr>
        <w:t>________________ ________________________________________</w:t>
      </w:r>
    </w:p>
    <w:p>
      <w:pPr>
        <w:spacing w:after="0"/>
        <w:ind w:left="0"/>
        <w:jc w:val="both"/>
      </w:pPr>
      <w:r>
        <w:rPr>
          <w:rFonts w:ascii="Times New Roman"/>
          <w:b w:val="false"/>
          <w:i w:val="false"/>
          <w:color w:val="000000"/>
          <w:sz w:val="28"/>
        </w:rPr>
        <w:t>Подпись педагога фамилия, имя, отчество (при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Министра образования</w:t>
            </w:r>
            <w:r>
              <w:br/>
            </w:r>
            <w:r>
              <w:rPr>
                <w:rFonts w:ascii="Times New Roman"/>
                <w:b w:val="false"/>
                <w:i w:val="false"/>
                <w:color w:val="000000"/>
                <w:sz w:val="20"/>
              </w:rPr>
              <w:t>и науки Республики Казахстан</w:t>
            </w:r>
            <w:r>
              <w:br/>
            </w:r>
            <w:r>
              <w:rPr>
                <w:rFonts w:ascii="Times New Roman"/>
                <w:b w:val="false"/>
                <w:i w:val="false"/>
                <w:color w:val="000000"/>
                <w:sz w:val="20"/>
              </w:rPr>
              <w:t>от 27 января 2016 года № 83</w:t>
            </w:r>
          </w:p>
        </w:tc>
      </w:tr>
    </w:tbl>
    <w:p>
      <w:pPr>
        <w:spacing w:after="0"/>
        <w:ind w:left="0"/>
        <w:jc w:val="both"/>
      </w:pPr>
      <w:r>
        <w:rPr>
          <w:rFonts w:ascii="Times New Roman"/>
          <w:b w:val="false"/>
          <w:i w:val="false"/>
          <w:color w:val="ff0000"/>
          <w:sz w:val="28"/>
        </w:rPr>
        <w:t xml:space="preserve">
      Сноска. Приложение 2 исключено в соответствии с приказом Министра образования и науки РК от 17.10.2017 </w:t>
      </w:r>
      <w:r>
        <w:rPr>
          <w:rFonts w:ascii="Times New Roman"/>
          <w:b w:val="false"/>
          <w:i w:val="false"/>
          <w:color w:val="ff0000"/>
          <w:sz w:val="28"/>
        </w:rPr>
        <w:t>№ 530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